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3CC25" w14:textId="43427AFF" w:rsidR="004F3A59" w:rsidRPr="00971AFE" w:rsidRDefault="007A603E" w:rsidP="00971AFE">
      <w:pPr>
        <w:pStyle w:val="TurnhoutTitel02"/>
      </w:pPr>
      <w:r>
        <w:t>Stap 1: uitnodiging</w:t>
      </w:r>
    </w:p>
    <w:tbl>
      <w:tblPr>
        <w:tblStyle w:val="Tabelraster"/>
        <w:tblpPr w:leftFromText="142" w:rightFromText="142" w:bottomFromText="1542" w:vertAnchor="page" w:horzAnchor="page" w:tblpY="1"/>
        <w:tblOverlap w:val="never"/>
        <w:tblW w:w="11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27"/>
        <w:gridCol w:w="9264"/>
        <w:gridCol w:w="1327"/>
      </w:tblGrid>
      <w:tr w:rsidR="00744EA4" w14:paraId="2AF38D83" w14:textId="77777777" w:rsidTr="003F7F51">
        <w:trPr>
          <w:trHeight w:hRule="exact" w:val="1763"/>
        </w:trPr>
        <w:tc>
          <w:tcPr>
            <w:tcW w:w="1327" w:type="dxa"/>
          </w:tcPr>
          <w:p w14:paraId="061B9D28" w14:textId="77777777" w:rsidR="00744EA4" w:rsidRPr="00E50DE3" w:rsidRDefault="00744EA4" w:rsidP="002B55B7">
            <w:pPr>
              <w:pStyle w:val="Turnhoutkleinetekst"/>
              <w:framePr w:hSpace="0" w:wrap="auto" w:vAnchor="margin" w:hAnchor="text" w:yAlign="inline"/>
              <w:suppressOverlap w:val="0"/>
            </w:pPr>
          </w:p>
        </w:tc>
        <w:tc>
          <w:tcPr>
            <w:tcW w:w="9264" w:type="dxa"/>
          </w:tcPr>
          <w:p w14:paraId="6C68C8B7" w14:textId="77777777" w:rsidR="00744EA4" w:rsidRPr="00473FC2" w:rsidRDefault="00744EA4" w:rsidP="002B55B7">
            <w:pPr>
              <w:pStyle w:val="Turnhoutkleinetekst"/>
              <w:framePr w:hSpace="0" w:wrap="auto" w:vAnchor="margin" w:hAnchor="text" w:yAlign="inline"/>
              <w:suppressOverlap w:val="0"/>
            </w:pPr>
          </w:p>
        </w:tc>
        <w:tc>
          <w:tcPr>
            <w:tcW w:w="1327" w:type="dxa"/>
          </w:tcPr>
          <w:p w14:paraId="0AE915BC" w14:textId="77777777" w:rsidR="00744EA4" w:rsidRDefault="00744EA4" w:rsidP="002B55B7">
            <w:pPr>
              <w:pStyle w:val="Turnhoutkleinetekst"/>
              <w:framePr w:hSpace="0" w:wrap="auto" w:vAnchor="margin" w:hAnchor="text" w:yAlign="inline"/>
              <w:suppressOverlap w:val="0"/>
            </w:pPr>
          </w:p>
        </w:tc>
      </w:tr>
      <w:tr w:rsidR="00744EA4" w14:paraId="229A23FC" w14:textId="77777777" w:rsidTr="003F7F51">
        <w:trPr>
          <w:trHeight w:hRule="exact" w:val="3175"/>
        </w:trPr>
        <w:tc>
          <w:tcPr>
            <w:tcW w:w="1327" w:type="dxa"/>
          </w:tcPr>
          <w:p w14:paraId="5C88A79D" w14:textId="77777777" w:rsidR="00744EA4" w:rsidRPr="00E50DE3" w:rsidRDefault="00744EA4" w:rsidP="002B55B7">
            <w:pPr>
              <w:pStyle w:val="Turnhoutkleinetekst"/>
              <w:framePr w:hSpace="0" w:wrap="auto" w:vAnchor="margin" w:hAnchor="text" w:yAlign="inline"/>
              <w:suppressOverlap w:val="0"/>
            </w:pPr>
          </w:p>
        </w:tc>
        <w:tc>
          <w:tcPr>
            <w:tcW w:w="9264" w:type="dxa"/>
          </w:tcPr>
          <w:p w14:paraId="019327C0" w14:textId="479FB5BC" w:rsidR="0045082F" w:rsidRPr="00685EAD" w:rsidRDefault="007A603E" w:rsidP="002B55B7">
            <w:pPr>
              <w:pStyle w:val="TurnhoutTitel01"/>
            </w:pPr>
            <w:r>
              <w:t>Handleiding voor toegang tot sharepoint ‘flankerend onderwijs’</w:t>
            </w:r>
            <w:r w:rsidR="00C020B8">
              <w:t xml:space="preserve"> </w:t>
            </w:r>
          </w:p>
          <w:p w14:paraId="0568B1F1" w14:textId="76B5ACD5" w:rsidR="00E55869" w:rsidRPr="007A603E" w:rsidRDefault="007A603E" w:rsidP="002B55B7">
            <w:pPr>
              <w:pStyle w:val="Turnhoutbodytekstvet"/>
              <w:rPr>
                <w:b w:val="0"/>
                <w:bCs w:val="0"/>
                <w:sz w:val="22"/>
                <w:szCs w:val="22"/>
              </w:rPr>
            </w:pPr>
            <w:r w:rsidRPr="007A603E">
              <w:rPr>
                <w:b w:val="0"/>
                <w:bCs w:val="0"/>
                <w:sz w:val="22"/>
                <w:szCs w:val="22"/>
              </w:rPr>
              <w:t xml:space="preserve">Fijn dat je aan de slag wil met het nieuwe platform ‘Flankerend Onderwijs’. Op de stedelijke </w:t>
            </w:r>
            <w:r w:rsidR="00E748A7">
              <w:rPr>
                <w:b w:val="0"/>
                <w:bCs w:val="0"/>
                <w:sz w:val="22"/>
                <w:szCs w:val="22"/>
              </w:rPr>
              <w:t>S</w:t>
            </w:r>
            <w:r w:rsidRPr="007A603E">
              <w:rPr>
                <w:b w:val="0"/>
                <w:bCs w:val="0"/>
                <w:sz w:val="22"/>
                <w:szCs w:val="22"/>
              </w:rPr>
              <w:t>hare</w:t>
            </w:r>
            <w:r w:rsidR="00E748A7">
              <w:rPr>
                <w:b w:val="0"/>
                <w:bCs w:val="0"/>
                <w:sz w:val="22"/>
                <w:szCs w:val="22"/>
              </w:rPr>
              <w:t>P</w:t>
            </w:r>
            <w:r w:rsidRPr="007A603E">
              <w:rPr>
                <w:b w:val="0"/>
                <w:bCs w:val="0"/>
                <w:sz w:val="22"/>
                <w:szCs w:val="22"/>
              </w:rPr>
              <w:t xml:space="preserve">oint vind je heel wat nuttige informatie, vormingen en nieuwtjes. </w:t>
            </w:r>
          </w:p>
          <w:p w14:paraId="6F01AE92" w14:textId="77777777" w:rsidR="007A603E" w:rsidRPr="007A603E" w:rsidRDefault="007A603E" w:rsidP="002B55B7">
            <w:pPr>
              <w:pStyle w:val="Turnhoutbodytekstvet"/>
              <w:rPr>
                <w:b w:val="0"/>
                <w:bCs w:val="0"/>
                <w:sz w:val="22"/>
                <w:szCs w:val="22"/>
              </w:rPr>
            </w:pPr>
          </w:p>
          <w:p w14:paraId="40BA9563" w14:textId="77777777" w:rsidR="00E748A7" w:rsidRDefault="007A603E" w:rsidP="002B55B7">
            <w:pPr>
              <w:pStyle w:val="Turnhoutbodytekstvet"/>
              <w:rPr>
                <w:b w:val="0"/>
                <w:bCs w:val="0"/>
                <w:sz w:val="22"/>
                <w:szCs w:val="22"/>
              </w:rPr>
            </w:pPr>
            <w:r w:rsidRPr="007A603E">
              <w:rPr>
                <w:b w:val="0"/>
                <w:bCs w:val="0"/>
                <w:sz w:val="22"/>
                <w:szCs w:val="22"/>
              </w:rPr>
              <w:t xml:space="preserve">Voordat je aan de slag kan, moet je je eenmalig </w:t>
            </w:r>
            <w:r w:rsidR="00E748A7">
              <w:rPr>
                <w:b w:val="0"/>
                <w:bCs w:val="0"/>
                <w:sz w:val="22"/>
                <w:szCs w:val="22"/>
              </w:rPr>
              <w:t>registreren</w:t>
            </w:r>
            <w:r w:rsidRPr="007A603E">
              <w:rPr>
                <w:b w:val="0"/>
                <w:bCs w:val="0"/>
                <w:sz w:val="22"/>
                <w:szCs w:val="22"/>
              </w:rPr>
              <w:t xml:space="preserve">. De handleiding wijst je de weg. </w:t>
            </w:r>
          </w:p>
          <w:p w14:paraId="58745F5C" w14:textId="309F429B" w:rsidR="007A603E" w:rsidRPr="007A603E" w:rsidRDefault="00E748A7" w:rsidP="002B55B7">
            <w:pPr>
              <w:pStyle w:val="Turnhoutbodytekstvet"/>
              <w:rPr>
                <w:b w:val="0"/>
                <w:bCs w:val="0"/>
                <w:sz w:val="22"/>
                <w:szCs w:val="22"/>
              </w:rPr>
            </w:pPr>
            <w:r>
              <w:rPr>
                <w:b w:val="0"/>
                <w:bCs w:val="0"/>
                <w:sz w:val="22"/>
                <w:szCs w:val="22"/>
              </w:rPr>
              <w:t>A</w:t>
            </w:r>
            <w:r w:rsidR="007A603E" w:rsidRPr="007A603E">
              <w:rPr>
                <w:b w:val="0"/>
                <w:bCs w:val="0"/>
                <w:sz w:val="22"/>
                <w:szCs w:val="22"/>
              </w:rPr>
              <w:t>lles gelukt? De volgende keer dat je naar ‘Flankerend Onderwijs’ gaat, kan je inloggen met je Office 365 account met behulp van de Microsoft Authenticator app</w:t>
            </w:r>
            <w:r w:rsidR="00AD5E5D">
              <w:rPr>
                <w:b w:val="0"/>
                <w:bCs w:val="0"/>
                <w:sz w:val="22"/>
                <w:szCs w:val="22"/>
              </w:rPr>
              <w:t xml:space="preserve"> of via sms</w:t>
            </w:r>
            <w:r w:rsidR="007A603E" w:rsidRPr="007A603E">
              <w:rPr>
                <w:b w:val="0"/>
                <w:bCs w:val="0"/>
                <w:sz w:val="22"/>
                <w:szCs w:val="22"/>
              </w:rPr>
              <w:t>.</w:t>
            </w:r>
          </w:p>
          <w:p w14:paraId="1C7F1F14" w14:textId="77777777" w:rsidR="003058D7" w:rsidRPr="00473FC2" w:rsidRDefault="003058D7" w:rsidP="002B55B7">
            <w:pPr>
              <w:pStyle w:val="Turnhoutbodytekstvet"/>
            </w:pPr>
          </w:p>
        </w:tc>
        <w:tc>
          <w:tcPr>
            <w:tcW w:w="1327" w:type="dxa"/>
          </w:tcPr>
          <w:p w14:paraId="53D80DE6" w14:textId="77777777" w:rsidR="00744EA4" w:rsidRDefault="00744EA4" w:rsidP="002B55B7">
            <w:pPr>
              <w:pStyle w:val="Turnhoutkleinetekst"/>
              <w:framePr w:hSpace="0" w:wrap="auto" w:vAnchor="margin" w:hAnchor="text" w:yAlign="inline"/>
              <w:suppressOverlap w:val="0"/>
            </w:pPr>
          </w:p>
        </w:tc>
      </w:tr>
    </w:tbl>
    <w:p w14:paraId="340BB93B" w14:textId="4E906BFF" w:rsidR="007A603E" w:rsidRDefault="007A603E" w:rsidP="00C3476B">
      <w:pPr>
        <w:pStyle w:val="Turnhoutbodytekst"/>
        <w:tabs>
          <w:tab w:val="left" w:pos="4820"/>
        </w:tabs>
        <w:rPr>
          <w:sz w:val="22"/>
          <w:szCs w:val="22"/>
        </w:rPr>
      </w:pPr>
      <w:r w:rsidRPr="00E748A7">
        <w:rPr>
          <w:sz w:val="22"/>
          <w:szCs w:val="22"/>
        </w:rPr>
        <w:t xml:space="preserve">Als je toegang wil tot het platform, geef je je mailadres door via </w:t>
      </w:r>
      <w:hyperlink r:id="rId8" w:history="1">
        <w:r w:rsidRPr="00E748A7">
          <w:rPr>
            <w:rStyle w:val="Hyperlink"/>
            <w:sz w:val="22"/>
            <w:szCs w:val="22"/>
          </w:rPr>
          <w:t>onderwijs@turnhout.be</w:t>
        </w:r>
      </w:hyperlink>
      <w:r w:rsidRPr="00E748A7">
        <w:rPr>
          <w:sz w:val="22"/>
          <w:szCs w:val="22"/>
        </w:rPr>
        <w:t>. We raden aan om je school mailadres te gebruiken. We gaan er van uit dat jouw school een Office 365 account heeft.</w:t>
      </w:r>
      <w:r w:rsidR="00FF4B17" w:rsidRPr="00E748A7">
        <w:rPr>
          <w:sz w:val="22"/>
          <w:szCs w:val="22"/>
        </w:rPr>
        <w:t xml:space="preserve"> Heeft jouw school geen Office 365 account? Dan kan je gratis een </w:t>
      </w:r>
      <w:hyperlink r:id="rId9" w:history="1">
        <w:r w:rsidR="00FF4B17" w:rsidRPr="00E748A7">
          <w:rPr>
            <w:rStyle w:val="Hyperlink"/>
            <w:sz w:val="22"/>
            <w:szCs w:val="22"/>
          </w:rPr>
          <w:t>Microsoftaccount</w:t>
        </w:r>
      </w:hyperlink>
      <w:r w:rsidR="00FF4B17" w:rsidRPr="00E748A7">
        <w:rPr>
          <w:sz w:val="22"/>
          <w:szCs w:val="22"/>
        </w:rPr>
        <w:t xml:space="preserve"> aanmaken waarmee je je kan registreren. </w:t>
      </w:r>
    </w:p>
    <w:p w14:paraId="6154F113" w14:textId="77777777" w:rsidR="00365D4D" w:rsidRDefault="00365D4D" w:rsidP="00C3476B">
      <w:pPr>
        <w:pStyle w:val="Turnhoutbodytekst"/>
        <w:tabs>
          <w:tab w:val="left" w:pos="4820"/>
        </w:tabs>
        <w:rPr>
          <w:sz w:val="22"/>
          <w:szCs w:val="22"/>
        </w:rPr>
      </w:pPr>
    </w:p>
    <w:p w14:paraId="0FBDF8C6" w14:textId="14585D20" w:rsidR="00C3476B" w:rsidRPr="00E748A7" w:rsidRDefault="007A603E" w:rsidP="00C3476B">
      <w:pPr>
        <w:pStyle w:val="Turnhoutbodytekst"/>
        <w:tabs>
          <w:tab w:val="left" w:pos="4820"/>
        </w:tabs>
        <w:rPr>
          <w:sz w:val="22"/>
          <w:szCs w:val="22"/>
        </w:rPr>
      </w:pPr>
      <w:r w:rsidRPr="00E748A7">
        <w:rPr>
          <w:sz w:val="22"/>
          <w:szCs w:val="22"/>
        </w:rPr>
        <w:t xml:space="preserve">Team onderwijs van Stad Turnhout stuurt </w:t>
      </w:r>
      <w:r w:rsidR="00FF4B17" w:rsidRPr="00E748A7">
        <w:rPr>
          <w:sz w:val="22"/>
          <w:szCs w:val="22"/>
        </w:rPr>
        <w:t xml:space="preserve">je </w:t>
      </w:r>
      <w:r w:rsidRPr="00E748A7">
        <w:rPr>
          <w:sz w:val="22"/>
          <w:szCs w:val="22"/>
        </w:rPr>
        <w:t xml:space="preserve">een uitnodiging. Je kan de uitnodiging terugvinden in </w:t>
      </w:r>
      <w:r w:rsidR="00FF4B17" w:rsidRPr="00E748A7">
        <w:rPr>
          <w:sz w:val="22"/>
          <w:szCs w:val="22"/>
        </w:rPr>
        <w:t>je mailbox van school.</w:t>
      </w:r>
      <w:r w:rsidR="00AD5E5D">
        <w:rPr>
          <w:sz w:val="22"/>
          <w:szCs w:val="22"/>
        </w:rPr>
        <w:t xml:space="preserve"> Niets aangekregen, controleer zeker even je spam.</w:t>
      </w:r>
    </w:p>
    <w:p w14:paraId="61ADC65A" w14:textId="77777777" w:rsidR="00365D4D" w:rsidRDefault="00365D4D" w:rsidP="00365D4D">
      <w:pPr>
        <w:pStyle w:val="Turnhoutbodytekst"/>
        <w:tabs>
          <w:tab w:val="left" w:pos="4820"/>
        </w:tabs>
        <w:rPr>
          <w:sz w:val="22"/>
          <w:szCs w:val="22"/>
        </w:rPr>
      </w:pPr>
    </w:p>
    <w:p w14:paraId="1403FE59" w14:textId="15162385" w:rsidR="00FF4B17" w:rsidRDefault="00FF4B17" w:rsidP="00C3476B">
      <w:pPr>
        <w:pStyle w:val="Turnhoutbodytekst"/>
        <w:tabs>
          <w:tab w:val="left" w:pos="4820"/>
        </w:tabs>
      </w:pPr>
      <w:r>
        <w:rPr>
          <w:noProof/>
        </w:rPr>
        <w:drawing>
          <wp:inline distT="0" distB="0" distL="0" distR="0" wp14:anchorId="5535D0D2" wp14:editId="3EF81D0E">
            <wp:extent cx="5881370" cy="3033395"/>
            <wp:effectExtent l="0" t="0" r="5080" b="0"/>
            <wp:docPr id="89132485" name="Afbeelding 1"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485" name="Afbeelding 1" descr="Afbeelding met tekst, software, Webpagina, Websit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1370" cy="3033395"/>
                    </a:xfrm>
                    <a:prstGeom prst="rect">
                      <a:avLst/>
                    </a:prstGeom>
                    <a:noFill/>
                    <a:ln>
                      <a:noFill/>
                    </a:ln>
                  </pic:spPr>
                </pic:pic>
              </a:graphicData>
            </a:graphic>
          </wp:inline>
        </w:drawing>
      </w:r>
    </w:p>
    <w:p w14:paraId="175434E0" w14:textId="77777777" w:rsidR="00FF4B17" w:rsidRDefault="00FF4B17" w:rsidP="00C3476B">
      <w:pPr>
        <w:pStyle w:val="Turnhoutbodytekst"/>
        <w:tabs>
          <w:tab w:val="left" w:pos="4820"/>
        </w:tabs>
      </w:pPr>
    </w:p>
    <w:p w14:paraId="6741E85D" w14:textId="6875500B" w:rsidR="00C3476B" w:rsidRDefault="00C3476B" w:rsidP="00C3476B">
      <w:pPr>
        <w:pStyle w:val="Turnhoutbodytekst"/>
        <w:tabs>
          <w:tab w:val="left" w:pos="4820"/>
        </w:tabs>
      </w:pPr>
    </w:p>
    <w:p w14:paraId="2780E84A" w14:textId="77777777" w:rsidR="00FF4B17" w:rsidRDefault="00FF4B17" w:rsidP="00C3476B">
      <w:pPr>
        <w:pStyle w:val="Turnhoutbodytekst"/>
        <w:tabs>
          <w:tab w:val="left" w:pos="4820"/>
        </w:tabs>
      </w:pPr>
    </w:p>
    <w:p w14:paraId="2B267B5A" w14:textId="0A58986A" w:rsidR="00FF4B17" w:rsidRPr="00971AFE" w:rsidRDefault="00FF4B17" w:rsidP="00FF4B17">
      <w:pPr>
        <w:pStyle w:val="TurnhoutTitel02"/>
      </w:pPr>
      <w:r>
        <w:lastRenderedPageBreak/>
        <w:t>Stap 2: machtiging accepteren</w:t>
      </w:r>
    </w:p>
    <w:p w14:paraId="7D380B92" w14:textId="77777777" w:rsidR="00FF4B17" w:rsidRDefault="00FF4B17" w:rsidP="00C3476B">
      <w:pPr>
        <w:pStyle w:val="Turnhoutbodytekst"/>
        <w:tabs>
          <w:tab w:val="left" w:pos="4820"/>
        </w:tabs>
      </w:pPr>
    </w:p>
    <w:p w14:paraId="47DC362E" w14:textId="77698A41" w:rsidR="00FF4B17" w:rsidRPr="00E748A7" w:rsidRDefault="00FF4B17" w:rsidP="00C3476B">
      <w:pPr>
        <w:pStyle w:val="Turnhoutbodytekst"/>
        <w:tabs>
          <w:tab w:val="left" w:pos="4820"/>
        </w:tabs>
        <w:rPr>
          <w:sz w:val="22"/>
          <w:szCs w:val="22"/>
        </w:rPr>
      </w:pPr>
      <w:r w:rsidRPr="00E748A7">
        <w:rPr>
          <w:sz w:val="22"/>
          <w:szCs w:val="22"/>
        </w:rPr>
        <w:t>Er verschijnt een melding met de boodschap dat er machtigingen worden aangevraagd. Klik op ‘accepteren’.</w:t>
      </w:r>
    </w:p>
    <w:p w14:paraId="74928E3A" w14:textId="2CB740A6" w:rsidR="00FF4B17" w:rsidRDefault="00FF4B17" w:rsidP="00C3476B">
      <w:pPr>
        <w:pStyle w:val="Turnhoutbodytekst"/>
        <w:tabs>
          <w:tab w:val="left" w:pos="4820"/>
        </w:tabs>
      </w:pPr>
      <w:r>
        <w:rPr>
          <w:noProof/>
        </w:rPr>
        <w:drawing>
          <wp:inline distT="0" distB="0" distL="0" distR="0" wp14:anchorId="71E53C4B" wp14:editId="042BB1CB">
            <wp:extent cx="5798820" cy="3158006"/>
            <wp:effectExtent l="0" t="0" r="0" b="4445"/>
            <wp:docPr id="1665593715" name="Afbeelding 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3715" name="Afbeelding 2" descr="Afbeelding met tekst, schermopname, Lettertype, ontwerp&#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25" b="6853"/>
                    <a:stretch/>
                  </pic:blipFill>
                  <pic:spPr bwMode="auto">
                    <a:xfrm>
                      <a:off x="0" y="0"/>
                      <a:ext cx="5813964" cy="3166253"/>
                    </a:xfrm>
                    <a:prstGeom prst="rect">
                      <a:avLst/>
                    </a:prstGeom>
                    <a:noFill/>
                    <a:ln>
                      <a:noFill/>
                    </a:ln>
                    <a:extLst>
                      <a:ext uri="{53640926-AAD7-44D8-BBD7-CCE9431645EC}">
                        <a14:shadowObscured xmlns:a14="http://schemas.microsoft.com/office/drawing/2010/main"/>
                      </a:ext>
                    </a:extLst>
                  </pic:spPr>
                </pic:pic>
              </a:graphicData>
            </a:graphic>
          </wp:inline>
        </w:drawing>
      </w:r>
    </w:p>
    <w:p w14:paraId="588C99C6" w14:textId="77777777" w:rsidR="00FF4B17" w:rsidRDefault="00FF4B17" w:rsidP="00C3476B">
      <w:pPr>
        <w:pStyle w:val="Turnhoutbodytekst"/>
        <w:tabs>
          <w:tab w:val="left" w:pos="4820"/>
        </w:tabs>
      </w:pPr>
    </w:p>
    <w:p w14:paraId="444662A5" w14:textId="77777777" w:rsidR="00FF4B17" w:rsidRDefault="00FF4B17" w:rsidP="00C3476B">
      <w:pPr>
        <w:pStyle w:val="Turnhoutbodytekst"/>
        <w:tabs>
          <w:tab w:val="left" w:pos="4820"/>
        </w:tabs>
      </w:pPr>
    </w:p>
    <w:p w14:paraId="078E545A" w14:textId="2FD7CFC3" w:rsidR="00FF4B17" w:rsidRPr="00971AFE" w:rsidRDefault="00FF4B17" w:rsidP="00FF4B17">
      <w:pPr>
        <w:pStyle w:val="TurnhoutTitel02"/>
      </w:pPr>
      <w:r>
        <w:t>Stap 3: Meer informatie vereist</w:t>
      </w:r>
    </w:p>
    <w:p w14:paraId="209CE3B0" w14:textId="77777777" w:rsidR="00FF4B17" w:rsidRDefault="00FF4B17" w:rsidP="00C3476B">
      <w:pPr>
        <w:pStyle w:val="Turnhoutbodytekst"/>
        <w:tabs>
          <w:tab w:val="left" w:pos="4820"/>
        </w:tabs>
      </w:pPr>
    </w:p>
    <w:p w14:paraId="0A85D6BC" w14:textId="79CF512D" w:rsidR="00FF4B17" w:rsidRPr="00E748A7" w:rsidRDefault="00FF4B17" w:rsidP="00C3476B">
      <w:pPr>
        <w:pStyle w:val="Turnhoutbodytekst"/>
        <w:tabs>
          <w:tab w:val="left" w:pos="4820"/>
        </w:tabs>
        <w:rPr>
          <w:sz w:val="22"/>
          <w:szCs w:val="22"/>
        </w:rPr>
      </w:pPr>
      <w:r w:rsidRPr="00E748A7">
        <w:rPr>
          <w:sz w:val="22"/>
          <w:szCs w:val="22"/>
        </w:rPr>
        <w:t>Een melding verschijnt met de boodschap dat er meer informatie vereist is. Klik daar op ‘volgende’.</w:t>
      </w:r>
    </w:p>
    <w:p w14:paraId="0D36D961" w14:textId="77777777" w:rsidR="00FF4B17" w:rsidRDefault="00FF4B17" w:rsidP="00C3476B">
      <w:pPr>
        <w:pStyle w:val="Turnhoutbodytekst"/>
        <w:tabs>
          <w:tab w:val="left" w:pos="4820"/>
        </w:tabs>
      </w:pPr>
    </w:p>
    <w:p w14:paraId="7F43E6EB" w14:textId="78F2233E" w:rsidR="00FF4B17" w:rsidRDefault="00FF4B17" w:rsidP="00C3476B">
      <w:pPr>
        <w:pStyle w:val="Turnhoutbodytekst"/>
        <w:tabs>
          <w:tab w:val="left" w:pos="4820"/>
        </w:tabs>
      </w:pPr>
      <w:r>
        <w:rPr>
          <w:noProof/>
        </w:rPr>
        <w:drawing>
          <wp:inline distT="0" distB="0" distL="0" distR="0" wp14:anchorId="612B9E4F" wp14:editId="126682A3">
            <wp:extent cx="5761307" cy="2827020"/>
            <wp:effectExtent l="0" t="0" r="0" b="0"/>
            <wp:docPr id="778901588"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588" name="Afbeelding 3" descr="Afbeelding met tekst, schermopname, ontwerp&#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64" b="10172"/>
                    <a:stretch/>
                  </pic:blipFill>
                  <pic:spPr bwMode="auto">
                    <a:xfrm>
                      <a:off x="0" y="0"/>
                      <a:ext cx="5781190" cy="2836776"/>
                    </a:xfrm>
                    <a:prstGeom prst="rect">
                      <a:avLst/>
                    </a:prstGeom>
                    <a:noFill/>
                    <a:ln>
                      <a:noFill/>
                    </a:ln>
                    <a:extLst>
                      <a:ext uri="{53640926-AAD7-44D8-BBD7-CCE9431645EC}">
                        <a14:shadowObscured xmlns:a14="http://schemas.microsoft.com/office/drawing/2010/main"/>
                      </a:ext>
                    </a:extLst>
                  </pic:spPr>
                </pic:pic>
              </a:graphicData>
            </a:graphic>
          </wp:inline>
        </w:drawing>
      </w:r>
    </w:p>
    <w:p w14:paraId="1D71A95C" w14:textId="77777777" w:rsidR="00FF4B17" w:rsidRDefault="00FF4B17" w:rsidP="00C3476B">
      <w:pPr>
        <w:pStyle w:val="Turnhoutbodytekst"/>
        <w:tabs>
          <w:tab w:val="left" w:pos="4820"/>
        </w:tabs>
      </w:pPr>
    </w:p>
    <w:p w14:paraId="207AB4AE" w14:textId="1760F6F6" w:rsidR="00FF4B17" w:rsidRPr="00971AFE" w:rsidRDefault="00FF4B17" w:rsidP="00FF4B17">
      <w:pPr>
        <w:pStyle w:val="TurnhoutTitel02"/>
      </w:pPr>
      <w:r>
        <w:lastRenderedPageBreak/>
        <w:t>Stap 4: inloggen</w:t>
      </w:r>
    </w:p>
    <w:p w14:paraId="01A7B140" w14:textId="77777777" w:rsidR="00FF4B17" w:rsidRDefault="00FF4B17" w:rsidP="00C3476B">
      <w:pPr>
        <w:pStyle w:val="Turnhoutbodytekst"/>
        <w:tabs>
          <w:tab w:val="left" w:pos="4820"/>
        </w:tabs>
      </w:pPr>
    </w:p>
    <w:p w14:paraId="5558A318" w14:textId="65FE227E" w:rsidR="00FF4B17" w:rsidRPr="00E748A7" w:rsidRDefault="00FF4B17" w:rsidP="00C3476B">
      <w:pPr>
        <w:pStyle w:val="Turnhoutbodytekst"/>
        <w:tabs>
          <w:tab w:val="left" w:pos="4820"/>
        </w:tabs>
        <w:rPr>
          <w:sz w:val="22"/>
          <w:szCs w:val="22"/>
        </w:rPr>
      </w:pPr>
      <w:r w:rsidRPr="00E748A7">
        <w:rPr>
          <w:sz w:val="22"/>
          <w:szCs w:val="22"/>
        </w:rPr>
        <w:t>Log in met jouw Office 365 account (</w:t>
      </w:r>
      <w:r w:rsidR="00AD5E5D">
        <w:rPr>
          <w:sz w:val="22"/>
          <w:szCs w:val="22"/>
        </w:rPr>
        <w:t xml:space="preserve">als je het mailadres van school gebruikt, gebruik je dat </w:t>
      </w:r>
      <w:r w:rsidRPr="00E748A7">
        <w:rPr>
          <w:sz w:val="22"/>
          <w:szCs w:val="22"/>
        </w:rPr>
        <w:t>wachtwoord). Heb je een eigen Microsoftaccount moeten aanmaken? Gebruik dan die inloggegevens.</w:t>
      </w:r>
    </w:p>
    <w:p w14:paraId="7210CDD2" w14:textId="77777777" w:rsidR="00FF4B17" w:rsidRDefault="00FF4B17" w:rsidP="00C3476B">
      <w:pPr>
        <w:pStyle w:val="Turnhoutbodytekst"/>
        <w:tabs>
          <w:tab w:val="left" w:pos="4820"/>
        </w:tabs>
      </w:pPr>
    </w:p>
    <w:p w14:paraId="7E399996" w14:textId="5673C797" w:rsidR="00FF4B17" w:rsidRDefault="00FF4B17" w:rsidP="00C3476B">
      <w:pPr>
        <w:pStyle w:val="Turnhoutbodytekst"/>
        <w:tabs>
          <w:tab w:val="left" w:pos="4820"/>
        </w:tabs>
      </w:pPr>
      <w:r>
        <w:rPr>
          <w:noProof/>
        </w:rPr>
        <w:drawing>
          <wp:inline distT="0" distB="0" distL="0" distR="0" wp14:anchorId="78497EDD" wp14:editId="0CEA346B">
            <wp:extent cx="5813425" cy="2659328"/>
            <wp:effectExtent l="0" t="0" r="0" b="8255"/>
            <wp:docPr id="478067963" name="Afbeelding 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67963" name="Afbeelding 4" descr="Afbeelding met tekst, schermopname, ontwerp&#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632" b="14953"/>
                    <a:stretch/>
                  </pic:blipFill>
                  <pic:spPr bwMode="auto">
                    <a:xfrm>
                      <a:off x="0" y="0"/>
                      <a:ext cx="5843444" cy="2673060"/>
                    </a:xfrm>
                    <a:prstGeom prst="rect">
                      <a:avLst/>
                    </a:prstGeom>
                    <a:noFill/>
                    <a:ln>
                      <a:noFill/>
                    </a:ln>
                    <a:extLst>
                      <a:ext uri="{53640926-AAD7-44D8-BBD7-CCE9431645EC}">
                        <a14:shadowObscured xmlns:a14="http://schemas.microsoft.com/office/drawing/2010/main"/>
                      </a:ext>
                    </a:extLst>
                  </pic:spPr>
                </pic:pic>
              </a:graphicData>
            </a:graphic>
          </wp:inline>
        </w:drawing>
      </w:r>
    </w:p>
    <w:p w14:paraId="392E2783" w14:textId="77777777" w:rsidR="00FF4B17" w:rsidRDefault="00FF4B17" w:rsidP="00C3476B">
      <w:pPr>
        <w:pStyle w:val="Turnhoutbodytekst"/>
        <w:tabs>
          <w:tab w:val="left" w:pos="4820"/>
        </w:tabs>
      </w:pPr>
    </w:p>
    <w:p w14:paraId="4702E4F8" w14:textId="013E35F4" w:rsidR="00FF4B17" w:rsidRPr="00971AFE" w:rsidRDefault="00FF4B17" w:rsidP="00FF4B17">
      <w:pPr>
        <w:pStyle w:val="TurnhoutTitel02"/>
      </w:pPr>
      <w:r>
        <w:t xml:space="preserve">Stap 5: </w:t>
      </w:r>
      <w:r w:rsidR="003E195C" w:rsidRPr="00E748A7">
        <w:rPr>
          <w:szCs w:val="22"/>
        </w:rPr>
        <w:t>multi-factor authentificatie</w:t>
      </w:r>
    </w:p>
    <w:p w14:paraId="46CF8D68" w14:textId="77777777" w:rsidR="00FF4B17" w:rsidRDefault="00FF4B17" w:rsidP="00C3476B">
      <w:pPr>
        <w:pStyle w:val="Turnhoutbodytekst"/>
        <w:tabs>
          <w:tab w:val="left" w:pos="4820"/>
        </w:tabs>
      </w:pPr>
    </w:p>
    <w:p w14:paraId="4C37DF60" w14:textId="3A6A0FF3" w:rsidR="00FF4B17" w:rsidRPr="00E748A7" w:rsidRDefault="00FF4B17" w:rsidP="00C3476B">
      <w:pPr>
        <w:pStyle w:val="Turnhoutbodytekst"/>
        <w:tabs>
          <w:tab w:val="left" w:pos="4820"/>
        </w:tabs>
        <w:rPr>
          <w:sz w:val="22"/>
          <w:szCs w:val="22"/>
        </w:rPr>
      </w:pPr>
      <w:r w:rsidRPr="00E748A7">
        <w:rPr>
          <w:sz w:val="22"/>
          <w:szCs w:val="22"/>
        </w:rPr>
        <w:t xml:space="preserve">Stad Turnhout vereist multi-factor authentificatie om aan te melden. Dit is een extra laag beveiliging tegen hackers. </w:t>
      </w:r>
    </w:p>
    <w:p w14:paraId="0767471A" w14:textId="77777777" w:rsidR="003E195C" w:rsidRDefault="00FF4B17" w:rsidP="00C3476B">
      <w:pPr>
        <w:pStyle w:val="Turnhoutbodytekst"/>
        <w:tabs>
          <w:tab w:val="left" w:pos="4820"/>
        </w:tabs>
        <w:rPr>
          <w:sz w:val="22"/>
          <w:szCs w:val="22"/>
        </w:rPr>
      </w:pPr>
      <w:r w:rsidRPr="00E748A7">
        <w:rPr>
          <w:sz w:val="22"/>
          <w:szCs w:val="22"/>
        </w:rPr>
        <w:t xml:space="preserve">Een melding verschijnt met de boodschap dat je de Microsoft Authenticator app moet installeren op je gsm. </w:t>
      </w:r>
      <w:r w:rsidR="003E195C">
        <w:rPr>
          <w:sz w:val="22"/>
          <w:szCs w:val="22"/>
        </w:rPr>
        <w:t xml:space="preserve">Je hebt nu twee opties: ofwel kies je om de app te installeren, ofwel kies je onderaan voor ‘ik wil een andere methode instellen’. </w:t>
      </w:r>
    </w:p>
    <w:p w14:paraId="7C0AA431" w14:textId="77777777" w:rsidR="003E195C" w:rsidRDefault="003E195C" w:rsidP="00C3476B">
      <w:pPr>
        <w:pStyle w:val="Turnhoutbodytekst"/>
        <w:tabs>
          <w:tab w:val="left" w:pos="4820"/>
        </w:tabs>
        <w:rPr>
          <w:sz w:val="22"/>
          <w:szCs w:val="22"/>
        </w:rPr>
      </w:pPr>
    </w:p>
    <w:p w14:paraId="70ECD386" w14:textId="4C83EC3C" w:rsidR="003E195C" w:rsidRPr="003E195C" w:rsidRDefault="003E195C" w:rsidP="00C3476B">
      <w:pPr>
        <w:pStyle w:val="Turnhoutbodytekst"/>
        <w:tabs>
          <w:tab w:val="left" w:pos="4820"/>
        </w:tabs>
        <w:rPr>
          <w:sz w:val="22"/>
          <w:szCs w:val="22"/>
          <w:u w:val="single"/>
        </w:rPr>
      </w:pPr>
      <w:r w:rsidRPr="003E195C">
        <w:rPr>
          <w:sz w:val="22"/>
          <w:szCs w:val="22"/>
          <w:u w:val="single"/>
        </w:rPr>
        <w:t>Authentificatie via sms</w:t>
      </w:r>
    </w:p>
    <w:p w14:paraId="0331AD03" w14:textId="77777777" w:rsidR="00481D45" w:rsidRDefault="00481D45" w:rsidP="00C3476B">
      <w:pPr>
        <w:pStyle w:val="Turnhoutbodytekst"/>
        <w:tabs>
          <w:tab w:val="left" w:pos="4820"/>
        </w:tabs>
        <w:rPr>
          <w:sz w:val="22"/>
          <w:szCs w:val="22"/>
        </w:rPr>
      </w:pPr>
      <w:r>
        <w:rPr>
          <w:sz w:val="22"/>
          <w:szCs w:val="22"/>
        </w:rPr>
        <w:t xml:space="preserve">Wil je voortaan inloggen via sms? Dan kies je onderaan voor ‘ik wil een andere methode instellen’. </w:t>
      </w:r>
    </w:p>
    <w:p w14:paraId="79225C88" w14:textId="3309348C" w:rsidR="003E195C" w:rsidRDefault="00481D45" w:rsidP="00481D45">
      <w:pPr>
        <w:pStyle w:val="Turnhoutbodytekst"/>
        <w:numPr>
          <w:ilvl w:val="0"/>
          <w:numId w:val="9"/>
        </w:numPr>
        <w:tabs>
          <w:tab w:val="left" w:pos="4820"/>
        </w:tabs>
        <w:rPr>
          <w:sz w:val="22"/>
          <w:szCs w:val="22"/>
        </w:rPr>
      </w:pPr>
      <w:r>
        <w:rPr>
          <w:sz w:val="22"/>
          <w:szCs w:val="22"/>
        </w:rPr>
        <w:t xml:space="preserve">Je kiest in het keuzemenu voor ‘telefoon’. Kies op het volgende scherm voor ‘Belgium (+32)’ en voer daaronder je telefoonnummer in. Kies voor ‘stuur me een code via sms’ en klik op ‘volgende’. </w:t>
      </w:r>
    </w:p>
    <w:p w14:paraId="5D70A870" w14:textId="77777777" w:rsidR="00481D45" w:rsidRDefault="00481D45" w:rsidP="00481D45">
      <w:pPr>
        <w:pStyle w:val="Turnhoutbodytekst"/>
        <w:numPr>
          <w:ilvl w:val="0"/>
          <w:numId w:val="9"/>
        </w:numPr>
        <w:tabs>
          <w:tab w:val="left" w:pos="4820"/>
        </w:tabs>
        <w:rPr>
          <w:sz w:val="22"/>
          <w:szCs w:val="22"/>
        </w:rPr>
      </w:pPr>
      <w:r>
        <w:rPr>
          <w:sz w:val="22"/>
          <w:szCs w:val="22"/>
        </w:rPr>
        <w:t xml:space="preserve">Je krijgt dan via sms een zescijferige code doorgestuurd. Voer deze code in en klik op ‘volgende’. </w:t>
      </w:r>
    </w:p>
    <w:p w14:paraId="26DF317A" w14:textId="62407260" w:rsidR="00481D45" w:rsidRDefault="00481D45" w:rsidP="00481D45">
      <w:pPr>
        <w:pStyle w:val="Turnhoutbodytekst"/>
        <w:numPr>
          <w:ilvl w:val="0"/>
          <w:numId w:val="9"/>
        </w:numPr>
        <w:tabs>
          <w:tab w:val="left" w:pos="4820"/>
        </w:tabs>
        <w:rPr>
          <w:sz w:val="22"/>
          <w:szCs w:val="22"/>
        </w:rPr>
      </w:pPr>
      <w:r>
        <w:rPr>
          <w:sz w:val="22"/>
          <w:szCs w:val="22"/>
        </w:rPr>
        <w:t>Je krijgt dan de melding ‘Sms is geverifieerd. Uw telefoon is geregistreerd.’ Klik op ‘volgende’.</w:t>
      </w:r>
    </w:p>
    <w:p w14:paraId="3C39110B" w14:textId="1ED5EF00" w:rsidR="00481D45" w:rsidRDefault="00481D45" w:rsidP="00481D45">
      <w:pPr>
        <w:pStyle w:val="Turnhoutbodytekst"/>
        <w:numPr>
          <w:ilvl w:val="0"/>
          <w:numId w:val="9"/>
        </w:numPr>
        <w:tabs>
          <w:tab w:val="left" w:pos="4820"/>
        </w:tabs>
        <w:rPr>
          <w:sz w:val="22"/>
          <w:szCs w:val="22"/>
        </w:rPr>
      </w:pPr>
      <w:r>
        <w:rPr>
          <w:sz w:val="22"/>
          <w:szCs w:val="22"/>
        </w:rPr>
        <w:t>Je scherm geeft de melding dat de beveiligingsgegevens zijn ingesteld. Klik op ‘gereed’ om door te gaan met de aanmelding.</w:t>
      </w:r>
    </w:p>
    <w:p w14:paraId="058BC454" w14:textId="77777777" w:rsidR="003E195C" w:rsidRPr="003E195C" w:rsidRDefault="003E195C" w:rsidP="00C3476B">
      <w:pPr>
        <w:pStyle w:val="Turnhoutbodytekst"/>
        <w:tabs>
          <w:tab w:val="left" w:pos="4820"/>
        </w:tabs>
        <w:rPr>
          <w:sz w:val="22"/>
          <w:szCs w:val="22"/>
          <w:u w:val="single"/>
        </w:rPr>
      </w:pPr>
      <w:r w:rsidRPr="003E195C">
        <w:rPr>
          <w:sz w:val="22"/>
          <w:szCs w:val="22"/>
          <w:u w:val="single"/>
        </w:rPr>
        <w:lastRenderedPageBreak/>
        <w:t>Authentificatie via app</w:t>
      </w:r>
    </w:p>
    <w:p w14:paraId="2439F429" w14:textId="31FE583C" w:rsidR="00FF4B17" w:rsidRPr="00E748A7" w:rsidRDefault="003E195C" w:rsidP="00C3476B">
      <w:pPr>
        <w:pStyle w:val="Turnhoutbodytekst"/>
        <w:tabs>
          <w:tab w:val="left" w:pos="4820"/>
        </w:tabs>
        <w:rPr>
          <w:sz w:val="22"/>
          <w:szCs w:val="22"/>
        </w:rPr>
      </w:pPr>
      <w:r>
        <w:rPr>
          <w:sz w:val="22"/>
          <w:szCs w:val="22"/>
        </w:rPr>
        <w:t xml:space="preserve">Wil je voortaan inloggen via de app? Dan moet je die eerst installeren. </w:t>
      </w:r>
      <w:r w:rsidR="00FF4B17" w:rsidRPr="00E748A7">
        <w:rPr>
          <w:sz w:val="22"/>
          <w:szCs w:val="22"/>
        </w:rPr>
        <w:t xml:space="preserve">Gebruik daarvoor de aangeboden link door te klikken op ‘nu downloaden’. Wanneer je de app hebt geïnstalleerd, klik je op ‘volgende’. </w:t>
      </w:r>
    </w:p>
    <w:p w14:paraId="1B2D2232" w14:textId="5EB1E9FC" w:rsidR="00FF4B17" w:rsidRDefault="00FF4B17" w:rsidP="00C3476B">
      <w:pPr>
        <w:pStyle w:val="Turnhoutbodytekst"/>
        <w:tabs>
          <w:tab w:val="left" w:pos="4820"/>
        </w:tabs>
      </w:pPr>
      <w:r>
        <w:rPr>
          <w:noProof/>
        </w:rPr>
        <w:drawing>
          <wp:inline distT="0" distB="0" distL="0" distR="0" wp14:anchorId="035C94F1" wp14:editId="4B43860C">
            <wp:extent cx="5814060" cy="2767674"/>
            <wp:effectExtent l="0" t="0" r="0" b="0"/>
            <wp:docPr id="1947556071" name="Afbeelding 5"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56071" name="Afbeelding 5" descr="Afbeelding met tekst, schermopname, software, Webpagina&#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1953" cy="2771431"/>
                    </a:xfrm>
                    <a:prstGeom prst="rect">
                      <a:avLst/>
                    </a:prstGeom>
                    <a:noFill/>
                    <a:ln>
                      <a:noFill/>
                    </a:ln>
                  </pic:spPr>
                </pic:pic>
              </a:graphicData>
            </a:graphic>
          </wp:inline>
        </w:drawing>
      </w:r>
    </w:p>
    <w:p w14:paraId="4BAB289F" w14:textId="77777777" w:rsidR="00481D45" w:rsidRDefault="00481D45" w:rsidP="00FF4B17">
      <w:pPr>
        <w:pStyle w:val="TurnhoutTitel02"/>
      </w:pPr>
    </w:p>
    <w:p w14:paraId="5AF52D01" w14:textId="26490E8D" w:rsidR="00FF4B17" w:rsidRPr="00E748A7" w:rsidRDefault="0073056B" w:rsidP="0073056B">
      <w:pPr>
        <w:rPr>
          <w:sz w:val="22"/>
          <w:szCs w:val="22"/>
        </w:rPr>
      </w:pPr>
      <w:r w:rsidRPr="00E748A7">
        <w:rPr>
          <w:sz w:val="22"/>
          <w:szCs w:val="22"/>
        </w:rPr>
        <w:t>Een melding verschijnt met de boodschap dat je je account moet instellen. Klik op ‘volgende’.</w:t>
      </w:r>
    </w:p>
    <w:p w14:paraId="6E9B4FAD" w14:textId="77777777" w:rsidR="0073056B" w:rsidRPr="00971AFE" w:rsidRDefault="0073056B" w:rsidP="0073056B"/>
    <w:p w14:paraId="4DAE40A1" w14:textId="50252398" w:rsidR="00FF4B17" w:rsidRDefault="0073056B" w:rsidP="00C3476B">
      <w:pPr>
        <w:pStyle w:val="Turnhoutbodytekst"/>
        <w:tabs>
          <w:tab w:val="left" w:pos="4820"/>
        </w:tabs>
      </w:pPr>
      <w:r>
        <w:rPr>
          <w:noProof/>
        </w:rPr>
        <w:drawing>
          <wp:inline distT="0" distB="0" distL="0" distR="0" wp14:anchorId="348ED378" wp14:editId="4F42565D">
            <wp:extent cx="5791200" cy="2706770"/>
            <wp:effectExtent l="0" t="0" r="0" b="0"/>
            <wp:docPr id="1253233861" name="Afbeelding 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33861" name="Afbeelding 7" descr="Afbeelding met tekst, schermopname, software, Computerpictogram&#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365" cy="2719934"/>
                    </a:xfrm>
                    <a:prstGeom prst="rect">
                      <a:avLst/>
                    </a:prstGeom>
                    <a:noFill/>
                    <a:ln>
                      <a:noFill/>
                    </a:ln>
                  </pic:spPr>
                </pic:pic>
              </a:graphicData>
            </a:graphic>
          </wp:inline>
        </w:drawing>
      </w:r>
    </w:p>
    <w:p w14:paraId="30E16D44" w14:textId="77777777" w:rsidR="0073056B" w:rsidRDefault="0073056B" w:rsidP="00C3476B">
      <w:pPr>
        <w:pStyle w:val="Turnhoutbodytekst"/>
        <w:tabs>
          <w:tab w:val="left" w:pos="4820"/>
        </w:tabs>
      </w:pPr>
    </w:p>
    <w:p w14:paraId="76F0E762" w14:textId="77777777" w:rsidR="00481D45" w:rsidRDefault="00481D45" w:rsidP="00C3476B">
      <w:pPr>
        <w:pStyle w:val="Turnhoutbodytekst"/>
        <w:tabs>
          <w:tab w:val="left" w:pos="4820"/>
        </w:tabs>
        <w:rPr>
          <w:sz w:val="22"/>
          <w:szCs w:val="22"/>
        </w:rPr>
      </w:pPr>
    </w:p>
    <w:p w14:paraId="2662EC78" w14:textId="77777777" w:rsidR="00481D45" w:rsidRDefault="00481D45" w:rsidP="00C3476B">
      <w:pPr>
        <w:pStyle w:val="Turnhoutbodytekst"/>
        <w:tabs>
          <w:tab w:val="left" w:pos="4820"/>
        </w:tabs>
        <w:rPr>
          <w:sz w:val="22"/>
          <w:szCs w:val="22"/>
        </w:rPr>
      </w:pPr>
    </w:p>
    <w:p w14:paraId="43D6FA8C" w14:textId="77777777" w:rsidR="00481D45" w:rsidRDefault="00481D45" w:rsidP="00C3476B">
      <w:pPr>
        <w:pStyle w:val="Turnhoutbodytekst"/>
        <w:tabs>
          <w:tab w:val="left" w:pos="4820"/>
        </w:tabs>
        <w:rPr>
          <w:sz w:val="22"/>
          <w:szCs w:val="22"/>
        </w:rPr>
      </w:pPr>
    </w:p>
    <w:p w14:paraId="7B126089" w14:textId="77777777" w:rsidR="00481D45" w:rsidRDefault="00481D45" w:rsidP="00C3476B">
      <w:pPr>
        <w:pStyle w:val="Turnhoutbodytekst"/>
        <w:tabs>
          <w:tab w:val="left" w:pos="4820"/>
        </w:tabs>
        <w:rPr>
          <w:sz w:val="22"/>
          <w:szCs w:val="22"/>
        </w:rPr>
      </w:pPr>
    </w:p>
    <w:p w14:paraId="0EBE98F1" w14:textId="29569EAF" w:rsidR="0073056B" w:rsidRPr="00E748A7" w:rsidRDefault="0073056B" w:rsidP="00C3476B">
      <w:pPr>
        <w:pStyle w:val="Turnhoutbodytekst"/>
        <w:tabs>
          <w:tab w:val="left" w:pos="4820"/>
        </w:tabs>
        <w:rPr>
          <w:sz w:val="22"/>
          <w:szCs w:val="22"/>
        </w:rPr>
      </w:pPr>
      <w:r w:rsidRPr="00E748A7">
        <w:rPr>
          <w:sz w:val="22"/>
          <w:szCs w:val="22"/>
        </w:rPr>
        <w:lastRenderedPageBreak/>
        <w:t xml:space="preserve">Een melding verschijnt met een QR-code. Druk in je Microsoft Authenticator app (op je gsm) op het “+” teken en kies voor “werk-of schoolaccount”. Kies dan voor “QR-code scannen” en scan de QR-code. Klik daarna op “volgende”. </w:t>
      </w:r>
    </w:p>
    <w:p w14:paraId="3B3CA20E" w14:textId="1E7F826F" w:rsidR="0073056B" w:rsidRDefault="0073056B" w:rsidP="00C3476B">
      <w:pPr>
        <w:pStyle w:val="Turnhoutbodytekst"/>
        <w:tabs>
          <w:tab w:val="left" w:pos="4820"/>
        </w:tabs>
      </w:pPr>
      <w:r>
        <w:rPr>
          <w:noProof/>
        </w:rPr>
        <w:drawing>
          <wp:inline distT="0" distB="0" distL="0" distR="0" wp14:anchorId="226722B0" wp14:editId="7F995BC5">
            <wp:extent cx="5821680" cy="2836042"/>
            <wp:effectExtent l="0" t="0" r="7620" b="2540"/>
            <wp:docPr id="435138242" name="Afbeelding 8"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8242" name="Afbeelding 8" descr="Afbeelding met tekst, schermopname, Lettertype, ontwerp&#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3550" cy="2851568"/>
                    </a:xfrm>
                    <a:prstGeom prst="rect">
                      <a:avLst/>
                    </a:prstGeom>
                    <a:noFill/>
                    <a:ln>
                      <a:noFill/>
                    </a:ln>
                  </pic:spPr>
                </pic:pic>
              </a:graphicData>
            </a:graphic>
          </wp:inline>
        </w:drawing>
      </w:r>
    </w:p>
    <w:p w14:paraId="1250D790" w14:textId="77777777" w:rsidR="0073056B" w:rsidRDefault="0073056B" w:rsidP="00C3476B">
      <w:pPr>
        <w:pStyle w:val="Turnhoutbodytekst"/>
        <w:tabs>
          <w:tab w:val="left" w:pos="4820"/>
        </w:tabs>
      </w:pPr>
    </w:p>
    <w:p w14:paraId="0CC80604" w14:textId="7483C364" w:rsidR="0073056B" w:rsidRPr="00E748A7" w:rsidRDefault="0073056B" w:rsidP="00C3476B">
      <w:pPr>
        <w:pStyle w:val="Turnhoutbodytekst"/>
        <w:tabs>
          <w:tab w:val="left" w:pos="4820"/>
        </w:tabs>
        <w:rPr>
          <w:sz w:val="22"/>
          <w:szCs w:val="22"/>
        </w:rPr>
      </w:pPr>
      <w:r w:rsidRPr="00E748A7">
        <w:rPr>
          <w:sz w:val="22"/>
          <w:szCs w:val="22"/>
        </w:rPr>
        <w:t>Een melding verschijnt met de boodschap om een code in te geven op je gsm. Je ziet een kader op je gsm verschijnen. Daar geef je die code in en volg je de stappen op je gsm.</w:t>
      </w:r>
    </w:p>
    <w:p w14:paraId="58CEB4CB" w14:textId="77777777" w:rsidR="0073056B" w:rsidRDefault="0073056B" w:rsidP="00C3476B">
      <w:pPr>
        <w:pStyle w:val="Turnhoutbodytekst"/>
        <w:tabs>
          <w:tab w:val="left" w:pos="4820"/>
        </w:tabs>
      </w:pPr>
    </w:p>
    <w:p w14:paraId="09035D40" w14:textId="3D915A8C" w:rsidR="0073056B" w:rsidRDefault="0073056B" w:rsidP="00C3476B">
      <w:pPr>
        <w:pStyle w:val="Turnhoutbodytekst"/>
        <w:tabs>
          <w:tab w:val="left" w:pos="4820"/>
        </w:tabs>
      </w:pPr>
      <w:r>
        <w:rPr>
          <w:noProof/>
        </w:rPr>
        <w:drawing>
          <wp:inline distT="0" distB="0" distL="0" distR="0" wp14:anchorId="1DB5AAFD" wp14:editId="62E2B9B5">
            <wp:extent cx="5951220" cy="2812405"/>
            <wp:effectExtent l="0" t="0" r="0" b="7620"/>
            <wp:docPr id="915699949" name="Afbeelding 9"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99949" name="Afbeelding 9" descr="Afbeelding met tekst, schermopname, software, Computerpictogram&#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0462" cy="2826224"/>
                    </a:xfrm>
                    <a:prstGeom prst="rect">
                      <a:avLst/>
                    </a:prstGeom>
                    <a:noFill/>
                    <a:ln>
                      <a:noFill/>
                    </a:ln>
                  </pic:spPr>
                </pic:pic>
              </a:graphicData>
            </a:graphic>
          </wp:inline>
        </w:drawing>
      </w:r>
    </w:p>
    <w:p w14:paraId="54A8BCAA" w14:textId="77777777" w:rsidR="0073056B" w:rsidRDefault="0073056B" w:rsidP="00C3476B">
      <w:pPr>
        <w:pStyle w:val="Turnhoutbodytekst"/>
        <w:tabs>
          <w:tab w:val="left" w:pos="4820"/>
        </w:tabs>
      </w:pPr>
    </w:p>
    <w:p w14:paraId="3FBDCF8D" w14:textId="77777777" w:rsidR="00481D45" w:rsidRDefault="00481D45" w:rsidP="00C3476B">
      <w:pPr>
        <w:pStyle w:val="Turnhoutbodytekst"/>
        <w:tabs>
          <w:tab w:val="left" w:pos="4820"/>
        </w:tabs>
        <w:rPr>
          <w:sz w:val="22"/>
          <w:szCs w:val="22"/>
        </w:rPr>
      </w:pPr>
    </w:p>
    <w:p w14:paraId="1F789984" w14:textId="77777777" w:rsidR="00481D45" w:rsidRDefault="00481D45" w:rsidP="00C3476B">
      <w:pPr>
        <w:pStyle w:val="Turnhoutbodytekst"/>
        <w:tabs>
          <w:tab w:val="left" w:pos="4820"/>
        </w:tabs>
        <w:rPr>
          <w:sz w:val="22"/>
          <w:szCs w:val="22"/>
        </w:rPr>
      </w:pPr>
    </w:p>
    <w:p w14:paraId="2DB45EED" w14:textId="77777777" w:rsidR="00481D45" w:rsidRDefault="00481D45" w:rsidP="00C3476B">
      <w:pPr>
        <w:pStyle w:val="Turnhoutbodytekst"/>
        <w:tabs>
          <w:tab w:val="left" w:pos="4820"/>
        </w:tabs>
        <w:rPr>
          <w:sz w:val="22"/>
          <w:szCs w:val="22"/>
        </w:rPr>
      </w:pPr>
    </w:p>
    <w:p w14:paraId="57F05BB8" w14:textId="77777777" w:rsidR="00481D45" w:rsidRDefault="00481D45" w:rsidP="00C3476B">
      <w:pPr>
        <w:pStyle w:val="Turnhoutbodytekst"/>
        <w:tabs>
          <w:tab w:val="left" w:pos="4820"/>
        </w:tabs>
        <w:rPr>
          <w:sz w:val="22"/>
          <w:szCs w:val="22"/>
        </w:rPr>
      </w:pPr>
    </w:p>
    <w:p w14:paraId="5FF51584" w14:textId="77777777" w:rsidR="00481D45" w:rsidRDefault="00481D45" w:rsidP="00C3476B">
      <w:pPr>
        <w:pStyle w:val="Turnhoutbodytekst"/>
        <w:tabs>
          <w:tab w:val="left" w:pos="4820"/>
        </w:tabs>
        <w:rPr>
          <w:sz w:val="22"/>
          <w:szCs w:val="22"/>
        </w:rPr>
      </w:pPr>
    </w:p>
    <w:p w14:paraId="20654B27" w14:textId="3AFB90F7" w:rsidR="0073056B" w:rsidRPr="00E748A7" w:rsidRDefault="0073056B" w:rsidP="00C3476B">
      <w:pPr>
        <w:pStyle w:val="Turnhoutbodytekst"/>
        <w:tabs>
          <w:tab w:val="left" w:pos="4820"/>
        </w:tabs>
        <w:rPr>
          <w:sz w:val="22"/>
          <w:szCs w:val="22"/>
        </w:rPr>
      </w:pPr>
      <w:r w:rsidRPr="00E748A7">
        <w:rPr>
          <w:sz w:val="22"/>
          <w:szCs w:val="22"/>
        </w:rPr>
        <w:lastRenderedPageBreak/>
        <w:t>De boodschap verschijnt dat de melding is goedgekeurd. Klik op “volgende”.</w:t>
      </w:r>
    </w:p>
    <w:p w14:paraId="58B00E3D" w14:textId="77777777" w:rsidR="0073056B" w:rsidRDefault="0073056B" w:rsidP="00C3476B">
      <w:pPr>
        <w:pStyle w:val="Turnhoutbodytekst"/>
        <w:tabs>
          <w:tab w:val="left" w:pos="4820"/>
        </w:tabs>
      </w:pPr>
    </w:p>
    <w:p w14:paraId="632BDA9A" w14:textId="1806F4CF" w:rsidR="0073056B" w:rsidRDefault="0073056B" w:rsidP="00C3476B">
      <w:pPr>
        <w:pStyle w:val="Turnhoutbodytekst"/>
        <w:tabs>
          <w:tab w:val="left" w:pos="4820"/>
        </w:tabs>
      </w:pPr>
      <w:r>
        <w:rPr>
          <w:noProof/>
        </w:rPr>
        <w:drawing>
          <wp:inline distT="0" distB="0" distL="0" distR="0" wp14:anchorId="050DF5CE" wp14:editId="36CB4866">
            <wp:extent cx="6006135" cy="2628900"/>
            <wp:effectExtent l="0" t="0" r="0" b="0"/>
            <wp:docPr id="2095915055" name="Afbeelding 1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15055" name="Afbeelding 10" descr="Afbeelding met tekst, schermopname, software, Computerpictogram&#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0604" cy="2639610"/>
                    </a:xfrm>
                    <a:prstGeom prst="rect">
                      <a:avLst/>
                    </a:prstGeom>
                    <a:noFill/>
                    <a:ln>
                      <a:noFill/>
                    </a:ln>
                  </pic:spPr>
                </pic:pic>
              </a:graphicData>
            </a:graphic>
          </wp:inline>
        </w:drawing>
      </w:r>
    </w:p>
    <w:p w14:paraId="455789C6" w14:textId="77777777" w:rsidR="0073056B" w:rsidRDefault="0073056B" w:rsidP="00C3476B">
      <w:pPr>
        <w:pStyle w:val="Turnhoutbodytekst"/>
        <w:tabs>
          <w:tab w:val="left" w:pos="4820"/>
        </w:tabs>
      </w:pPr>
    </w:p>
    <w:p w14:paraId="399680FE" w14:textId="5DA7E376" w:rsidR="0073056B" w:rsidRPr="00E748A7" w:rsidRDefault="0073056B" w:rsidP="0073056B">
      <w:pPr>
        <w:rPr>
          <w:sz w:val="22"/>
          <w:szCs w:val="22"/>
        </w:rPr>
      </w:pPr>
      <w:r w:rsidRPr="00E748A7">
        <w:rPr>
          <w:sz w:val="22"/>
          <w:szCs w:val="22"/>
        </w:rPr>
        <w:t>Je krijgt de boodschap dat de aanmelding voltooid is. Klik op “gereed”. Je gaat nu verder naar de SharePoint site “Flankerend Onderwijs”.</w:t>
      </w:r>
    </w:p>
    <w:p w14:paraId="2024CA01" w14:textId="77777777" w:rsidR="00C1535A" w:rsidRDefault="00C1535A" w:rsidP="0073056B"/>
    <w:p w14:paraId="731DF842" w14:textId="37D9D6E4" w:rsidR="00C1535A" w:rsidRDefault="00C1535A" w:rsidP="0073056B">
      <w:r>
        <w:rPr>
          <w:noProof/>
        </w:rPr>
        <w:drawing>
          <wp:inline distT="0" distB="0" distL="0" distR="0" wp14:anchorId="5CC4E792" wp14:editId="492C9AFA">
            <wp:extent cx="5881370" cy="2121535"/>
            <wp:effectExtent l="0" t="0" r="5080" b="0"/>
            <wp:docPr id="1762143852" name="Afbeelding 11" descr="Afbeelding met tekst, software, Lettertyp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3852" name="Afbeelding 11" descr="Afbeelding met tekst, software, Lettertype, Webpagina&#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1370" cy="2121535"/>
                    </a:xfrm>
                    <a:prstGeom prst="rect">
                      <a:avLst/>
                    </a:prstGeom>
                    <a:noFill/>
                    <a:ln>
                      <a:noFill/>
                    </a:ln>
                  </pic:spPr>
                </pic:pic>
              </a:graphicData>
            </a:graphic>
          </wp:inline>
        </w:drawing>
      </w:r>
    </w:p>
    <w:p w14:paraId="429E2523" w14:textId="77777777" w:rsidR="0073056B" w:rsidRDefault="0073056B" w:rsidP="00C3476B">
      <w:pPr>
        <w:pStyle w:val="Turnhoutbodytekst"/>
        <w:tabs>
          <w:tab w:val="left" w:pos="4820"/>
        </w:tabs>
      </w:pPr>
    </w:p>
    <w:p w14:paraId="4EA894B0" w14:textId="3FD428C3" w:rsidR="00365D4D" w:rsidRDefault="00365D4D" w:rsidP="00365D4D">
      <w:pPr>
        <w:pStyle w:val="Turnhoutbodytekst"/>
        <w:pBdr>
          <w:top w:val="single" w:sz="4" w:space="1" w:color="auto"/>
          <w:left w:val="single" w:sz="4" w:space="4" w:color="auto"/>
          <w:bottom w:val="single" w:sz="4" w:space="1" w:color="auto"/>
          <w:right w:val="single" w:sz="4" w:space="4" w:color="auto"/>
        </w:pBdr>
        <w:shd w:val="clear" w:color="auto" w:fill="FFFF00"/>
        <w:tabs>
          <w:tab w:val="left" w:pos="4820"/>
        </w:tabs>
        <w:rPr>
          <w:sz w:val="22"/>
          <w:szCs w:val="22"/>
        </w:rPr>
      </w:pPr>
      <w:r>
        <w:rPr>
          <w:sz w:val="22"/>
          <w:szCs w:val="22"/>
        </w:rPr>
        <w:t xml:space="preserve">BELANGRIJK: Heb je de handleiding doorlopen en wil je </w:t>
      </w:r>
      <w:r>
        <w:rPr>
          <w:sz w:val="22"/>
          <w:szCs w:val="22"/>
        </w:rPr>
        <w:t xml:space="preserve">nadien nog eens </w:t>
      </w:r>
      <w:r>
        <w:rPr>
          <w:sz w:val="22"/>
          <w:szCs w:val="22"/>
        </w:rPr>
        <w:t xml:space="preserve">inloggen? Zorg dat je </w:t>
      </w:r>
      <w:r>
        <w:rPr>
          <w:sz w:val="22"/>
          <w:szCs w:val="22"/>
        </w:rPr>
        <w:t xml:space="preserve">zeker </w:t>
      </w:r>
      <w:r>
        <w:rPr>
          <w:sz w:val="22"/>
          <w:szCs w:val="22"/>
        </w:rPr>
        <w:t xml:space="preserve">ingelogd bent in Office met je opgegeven mailadres. Dit kan je controleren op de website </w:t>
      </w:r>
      <w:hyperlink r:id="rId20" w:history="1">
        <w:r w:rsidRPr="007E2EF8">
          <w:rPr>
            <w:rStyle w:val="Hyperlink"/>
            <w:sz w:val="22"/>
            <w:szCs w:val="22"/>
          </w:rPr>
          <w:t>www.offic</w:t>
        </w:r>
        <w:r w:rsidRPr="007E2EF8">
          <w:rPr>
            <w:rStyle w:val="Hyperlink"/>
            <w:sz w:val="22"/>
            <w:szCs w:val="22"/>
          </w:rPr>
          <w:t>e</w:t>
        </w:r>
        <w:r w:rsidRPr="007E2EF8">
          <w:rPr>
            <w:rStyle w:val="Hyperlink"/>
            <w:sz w:val="22"/>
            <w:szCs w:val="22"/>
          </w:rPr>
          <w:t>.com</w:t>
        </w:r>
      </w:hyperlink>
      <w:r>
        <w:rPr>
          <w:sz w:val="22"/>
          <w:szCs w:val="22"/>
        </w:rPr>
        <w:t xml:space="preserve">. Rechts bovenaan zie je met welk mailadres je bent ingelogd. Indien nodig, kan je hier het juiste mailadres selecteren en inloggen. </w:t>
      </w:r>
    </w:p>
    <w:p w14:paraId="345D08A4" w14:textId="77777777" w:rsidR="00365D4D" w:rsidRDefault="00365D4D" w:rsidP="00365D4D">
      <w:pPr>
        <w:pStyle w:val="Turnhoutbodytekst"/>
        <w:pBdr>
          <w:top w:val="single" w:sz="4" w:space="1" w:color="auto"/>
          <w:left w:val="single" w:sz="4" w:space="4" w:color="auto"/>
          <w:bottom w:val="single" w:sz="4" w:space="1" w:color="auto"/>
          <w:right w:val="single" w:sz="4" w:space="4" w:color="auto"/>
        </w:pBdr>
        <w:shd w:val="clear" w:color="auto" w:fill="FFFF00"/>
        <w:tabs>
          <w:tab w:val="left" w:pos="4820"/>
        </w:tabs>
      </w:pPr>
      <w:r w:rsidRPr="00365D4D">
        <w:drawing>
          <wp:inline distT="0" distB="0" distL="0" distR="0" wp14:anchorId="70215A36" wp14:editId="4A8EB344">
            <wp:extent cx="1533739" cy="562053"/>
            <wp:effectExtent l="0" t="0" r="9525" b="9525"/>
            <wp:docPr id="1986059359" name="Afbeelding 1" descr="Afbeelding met Lettertype, cirkel,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59359" name="Afbeelding 1" descr="Afbeelding met Lettertype, cirkel, wit, ontwerp&#10;&#10;Automatisch gegenereerde beschrijving"/>
                    <pic:cNvPicPr/>
                  </pic:nvPicPr>
                  <pic:blipFill>
                    <a:blip r:embed="rId21"/>
                    <a:stretch>
                      <a:fillRect/>
                    </a:stretch>
                  </pic:blipFill>
                  <pic:spPr>
                    <a:xfrm>
                      <a:off x="0" y="0"/>
                      <a:ext cx="1533739" cy="562053"/>
                    </a:xfrm>
                    <a:prstGeom prst="rect">
                      <a:avLst/>
                    </a:prstGeom>
                  </pic:spPr>
                </pic:pic>
              </a:graphicData>
            </a:graphic>
          </wp:inline>
        </w:drawing>
      </w:r>
    </w:p>
    <w:p w14:paraId="4BAD33C9" w14:textId="77777777" w:rsidR="00365D4D" w:rsidRDefault="00365D4D" w:rsidP="00C3476B">
      <w:pPr>
        <w:pStyle w:val="Turnhoutbodytekst"/>
        <w:tabs>
          <w:tab w:val="left" w:pos="4820"/>
        </w:tabs>
      </w:pPr>
    </w:p>
    <w:sectPr w:rsidR="00365D4D" w:rsidSect="00744EA4">
      <w:headerReference w:type="default" r:id="rId22"/>
      <w:footerReference w:type="default" r:id="rId23"/>
      <w:headerReference w:type="first" r:id="rId24"/>
      <w:footerReference w:type="first" r:id="rId25"/>
      <w:pgSz w:w="11906" w:h="16838"/>
      <w:pgMar w:top="2200" w:right="1321" w:bottom="1406" w:left="132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84F2C" w14:textId="77777777" w:rsidR="006229F2" w:rsidRDefault="006229F2" w:rsidP="00110F84">
      <w:r>
        <w:separator/>
      </w:r>
    </w:p>
  </w:endnote>
  <w:endnote w:type="continuationSeparator" w:id="0">
    <w:p w14:paraId="3B346A67" w14:textId="77777777" w:rsidR="006229F2" w:rsidRDefault="006229F2" w:rsidP="0011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charset w:val="00"/>
    <w:family w:val="auto"/>
    <w:pitch w:val="variable"/>
    <w:sig w:usb0="A000002F" w:usb1="500160FB" w:usb2="0000001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52449307"/>
  <w:bookmarkStart w:id="1" w:name="_Hlk52449308"/>
  <w:p w14:paraId="786418F2" w14:textId="77777777" w:rsidR="0023212A" w:rsidRDefault="001D4482" w:rsidP="00A64E79">
    <w:pPr>
      <w:pStyle w:val="Voettekst"/>
    </w:pPr>
    <w:r>
      <w:rPr>
        <w:noProof/>
      </w:rPr>
      <mc:AlternateContent>
        <mc:Choice Requires="wps">
          <w:drawing>
            <wp:anchor distT="0" distB="0" distL="114300" distR="114300" simplePos="0" relativeHeight="251659264" behindDoc="0" locked="0" layoutInCell="1" allowOverlap="1" wp14:anchorId="47F14F91" wp14:editId="0F86445F">
              <wp:simplePos x="0" y="0"/>
              <wp:positionH relativeFrom="page">
                <wp:posOffset>4210049</wp:posOffset>
              </wp:positionH>
              <wp:positionV relativeFrom="page">
                <wp:posOffset>9973733</wp:posOffset>
              </wp:positionV>
              <wp:extent cx="2525607" cy="280800"/>
              <wp:effectExtent l="0" t="0" r="8255" b="5080"/>
              <wp:wrapNone/>
              <wp:docPr id="8" name="Tekstvak 8"/>
              <wp:cNvGraphicFramePr/>
              <a:graphic xmlns:a="http://schemas.openxmlformats.org/drawingml/2006/main">
                <a:graphicData uri="http://schemas.microsoft.com/office/word/2010/wordprocessingShape">
                  <wps:wsp>
                    <wps:cNvSpPr txBox="1"/>
                    <wps:spPr>
                      <a:xfrm>
                        <a:off x="0" y="0"/>
                        <a:ext cx="2525607" cy="280800"/>
                      </a:xfrm>
                      <a:prstGeom prst="rect">
                        <a:avLst/>
                      </a:prstGeom>
                      <a:noFill/>
                      <a:ln w="6350">
                        <a:noFill/>
                      </a:ln>
                    </wps:spPr>
                    <wps:txbx>
                      <w:txbxContent>
                        <w:p w14:paraId="6C8FEF12" w14:textId="77777777" w:rsidR="0023212A" w:rsidRPr="00643E44" w:rsidRDefault="00365D4D" w:rsidP="00A64E79">
                          <w:pPr>
                            <w:jc w:val="right"/>
                            <w:rPr>
                              <w:sz w:val="14"/>
                              <w:szCs w:val="14"/>
                            </w:rPr>
                          </w:pPr>
                          <w:sdt>
                            <w:sdtPr>
                              <w:rPr>
                                <w:sz w:val="14"/>
                                <w:szCs w:val="14"/>
                              </w:rPr>
                              <w:id w:val="756718254"/>
                              <w:docPartObj>
                                <w:docPartGallery w:val="Page Numbers (Bottom of Page)"/>
                                <w:docPartUnique/>
                              </w:docPartObj>
                            </w:sdtPr>
                            <w:sdtEndPr/>
                            <w:sdtContent>
                              <w:r w:rsidR="00FA7621" w:rsidRPr="00643E44">
                                <w:rPr>
                                  <w:sz w:val="14"/>
                                  <w:szCs w:val="14"/>
                                </w:rPr>
                                <w:fldChar w:fldCharType="begin"/>
                              </w:r>
                              <w:r w:rsidR="00FA7621" w:rsidRPr="00643E44">
                                <w:rPr>
                                  <w:sz w:val="14"/>
                                  <w:szCs w:val="14"/>
                                </w:rPr>
                                <w:instrText xml:space="preserve"> PAGE  \* Arabic  \* MERGEFORMAT </w:instrText>
                              </w:r>
                              <w:r w:rsidR="00FA7621" w:rsidRPr="00643E44">
                                <w:rPr>
                                  <w:sz w:val="14"/>
                                  <w:szCs w:val="14"/>
                                </w:rPr>
                                <w:fldChar w:fldCharType="separate"/>
                              </w:r>
                              <w:r w:rsidR="00FA7621" w:rsidRPr="00643E44">
                                <w:rPr>
                                  <w:noProof/>
                                  <w:sz w:val="14"/>
                                  <w:szCs w:val="14"/>
                                </w:rPr>
                                <w:t>2</w:t>
                              </w:r>
                              <w:r w:rsidR="00FA7621" w:rsidRPr="00643E44">
                                <w:rPr>
                                  <w:sz w:val="14"/>
                                  <w:szCs w:val="14"/>
                                </w:rPr>
                                <w:fldChar w:fldCharType="end"/>
                              </w:r>
                            </w:sdtContent>
                          </w:sdt>
                          <w:r w:rsidR="0023212A" w:rsidRPr="00643E44">
                            <w:rPr>
                              <w:sz w:val="14"/>
                              <w:szCs w:val="14"/>
                            </w:rPr>
                            <w:t>/</w:t>
                          </w:r>
                          <w:r w:rsidR="00550295" w:rsidRPr="00643E44">
                            <w:rPr>
                              <w:sz w:val="14"/>
                              <w:szCs w:val="14"/>
                            </w:rPr>
                            <w:fldChar w:fldCharType="begin"/>
                          </w:r>
                          <w:r w:rsidR="00550295" w:rsidRPr="00643E44">
                            <w:rPr>
                              <w:sz w:val="14"/>
                              <w:szCs w:val="14"/>
                            </w:rPr>
                            <w:instrText xml:space="preserve"> NUMPAGES  \* Arabic  \* MERGEFORMAT </w:instrText>
                          </w:r>
                          <w:r w:rsidR="00550295" w:rsidRPr="00643E44">
                            <w:rPr>
                              <w:sz w:val="14"/>
                              <w:szCs w:val="14"/>
                            </w:rPr>
                            <w:fldChar w:fldCharType="separate"/>
                          </w:r>
                          <w:r w:rsidR="00FA7621" w:rsidRPr="00643E44">
                            <w:rPr>
                              <w:noProof/>
                              <w:sz w:val="14"/>
                              <w:szCs w:val="14"/>
                            </w:rPr>
                            <w:t>2</w:t>
                          </w:r>
                          <w:r w:rsidR="00550295" w:rsidRPr="00643E44">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14F91" id="_x0000_t202" coordsize="21600,21600" o:spt="202" path="m,l,21600r21600,l21600,xe">
              <v:stroke joinstyle="miter"/>
              <v:path gradientshapeok="t" o:connecttype="rect"/>
            </v:shapetype>
            <v:shape id="Tekstvak 8" o:spid="_x0000_s1026" type="#_x0000_t202" style="position:absolute;left:0;text-align:left;margin-left:331.5pt;margin-top:785.35pt;width:198.85pt;height:2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" filled="f" stroked="f" strokeweight=".5pt">
              <v:textbox inset="0,0,0,0">
                <w:txbxContent>
                  <w:p w14:paraId="6C8FEF12" w14:textId="77777777" w:rsidR="0023212A" w:rsidRPr="00643E44" w:rsidRDefault="00CB4CD3" w:rsidP="00A64E79">
                    <w:pPr>
                      <w:jc w:val="right"/>
                      <w:rPr>
                        <w:sz w:val="14"/>
                        <w:szCs w:val="14"/>
                      </w:rPr>
                    </w:pPr>
                    <w:sdt>
                      <w:sdtPr>
                        <w:rPr>
                          <w:sz w:val="14"/>
                          <w:szCs w:val="14"/>
                        </w:rPr>
                        <w:id w:val="756718254"/>
                        <w:docPartObj>
                          <w:docPartGallery w:val="Page Numbers (Bottom of Page)"/>
                          <w:docPartUnique/>
                        </w:docPartObj>
                      </w:sdtPr>
                      <w:sdtEndPr/>
                      <w:sdtContent>
                        <w:r w:rsidR="00FA7621" w:rsidRPr="00643E44">
                          <w:rPr>
                            <w:sz w:val="14"/>
                            <w:szCs w:val="14"/>
                          </w:rPr>
                          <w:fldChar w:fldCharType="begin"/>
                        </w:r>
                        <w:r w:rsidR="00FA7621" w:rsidRPr="00643E44">
                          <w:rPr>
                            <w:sz w:val="14"/>
                            <w:szCs w:val="14"/>
                          </w:rPr>
                          <w:instrText xml:space="preserve"> PAGE  \* Arabic  \* MERGEFORMAT </w:instrText>
                        </w:r>
                        <w:r w:rsidR="00FA7621" w:rsidRPr="00643E44">
                          <w:rPr>
                            <w:sz w:val="14"/>
                            <w:szCs w:val="14"/>
                          </w:rPr>
                          <w:fldChar w:fldCharType="separate"/>
                        </w:r>
                        <w:r w:rsidR="00FA7621" w:rsidRPr="00643E44">
                          <w:rPr>
                            <w:noProof/>
                            <w:sz w:val="14"/>
                            <w:szCs w:val="14"/>
                          </w:rPr>
                          <w:t>2</w:t>
                        </w:r>
                        <w:r w:rsidR="00FA7621" w:rsidRPr="00643E44">
                          <w:rPr>
                            <w:sz w:val="14"/>
                            <w:szCs w:val="14"/>
                          </w:rPr>
                          <w:fldChar w:fldCharType="end"/>
                        </w:r>
                      </w:sdtContent>
                    </w:sdt>
                    <w:r w:rsidR="0023212A" w:rsidRPr="00643E44">
                      <w:rPr>
                        <w:sz w:val="14"/>
                        <w:szCs w:val="14"/>
                      </w:rPr>
                      <w:t>/</w:t>
                    </w:r>
                    <w:r w:rsidR="00550295" w:rsidRPr="00643E44">
                      <w:rPr>
                        <w:sz w:val="14"/>
                        <w:szCs w:val="14"/>
                      </w:rPr>
                      <w:fldChar w:fldCharType="begin"/>
                    </w:r>
                    <w:r w:rsidR="00550295" w:rsidRPr="00643E44">
                      <w:rPr>
                        <w:sz w:val="14"/>
                        <w:szCs w:val="14"/>
                      </w:rPr>
                      <w:instrText xml:space="preserve"> NUMPAGES  \* Arabic  \* MERGEFORMAT </w:instrText>
                    </w:r>
                    <w:r w:rsidR="00550295" w:rsidRPr="00643E44">
                      <w:rPr>
                        <w:sz w:val="14"/>
                        <w:szCs w:val="14"/>
                      </w:rPr>
                      <w:fldChar w:fldCharType="separate"/>
                    </w:r>
                    <w:r w:rsidR="00FA7621" w:rsidRPr="00643E44">
                      <w:rPr>
                        <w:noProof/>
                        <w:sz w:val="14"/>
                        <w:szCs w:val="14"/>
                      </w:rPr>
                      <w:t>2</w:t>
                    </w:r>
                    <w:r w:rsidR="00550295" w:rsidRPr="00643E44">
                      <w:rPr>
                        <w:noProof/>
                        <w:sz w:val="14"/>
                        <w:szCs w:val="14"/>
                      </w:rPr>
                      <w:fldChar w:fldCharType="end"/>
                    </w:r>
                  </w:p>
                </w:txbxContent>
              </v:textbox>
              <w10:wrap anchorx="page" anchory="page"/>
            </v:shape>
          </w:pict>
        </mc:Fallback>
      </mc:AlternateContent>
    </w:r>
    <w:r w:rsidR="00FF20EB">
      <w:rPr>
        <w:noProof/>
      </w:rPr>
      <w:drawing>
        <wp:anchor distT="0" distB="0" distL="114300" distR="114300" simplePos="0" relativeHeight="251664384" behindDoc="1" locked="1" layoutInCell="1" allowOverlap="1" wp14:anchorId="2CF9AA0F" wp14:editId="00FDC81C">
          <wp:simplePos x="0" y="0"/>
          <wp:positionH relativeFrom="page">
            <wp:align>center</wp:align>
          </wp:positionH>
          <wp:positionV relativeFrom="page">
            <wp:posOffset>10001250</wp:posOffset>
          </wp:positionV>
          <wp:extent cx="399600" cy="219600"/>
          <wp:effectExtent l="0" t="0" r="635"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99600" cy="2196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E94" w14:textId="77777777" w:rsidR="00074F2D" w:rsidRDefault="00711832" w:rsidP="00A64E79">
    <w:pPr>
      <w:pStyle w:val="Voettekst"/>
    </w:pPr>
    <w:r>
      <w:rPr>
        <w:noProof/>
      </w:rPr>
      <w:drawing>
        <wp:anchor distT="0" distB="0" distL="114300" distR="114300" simplePos="0" relativeHeight="251662336" behindDoc="1" locked="1" layoutInCell="1" allowOverlap="1" wp14:anchorId="44AA76BF" wp14:editId="5A9A4D2F">
          <wp:simplePos x="0" y="0"/>
          <wp:positionH relativeFrom="page">
            <wp:align>center</wp:align>
          </wp:positionH>
          <wp:positionV relativeFrom="page">
            <wp:posOffset>9944735</wp:posOffset>
          </wp:positionV>
          <wp:extent cx="842400" cy="468000"/>
          <wp:effectExtent l="0" t="0" r="0" b="825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8424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7632C" w14:textId="77777777" w:rsidR="006229F2" w:rsidRDefault="006229F2" w:rsidP="00110F84">
      <w:r>
        <w:separator/>
      </w:r>
    </w:p>
  </w:footnote>
  <w:footnote w:type="continuationSeparator" w:id="0">
    <w:p w14:paraId="0B2C93CE" w14:textId="77777777" w:rsidR="006229F2" w:rsidRDefault="006229F2" w:rsidP="00110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0442" w14:textId="77777777" w:rsidR="00FF20EB" w:rsidRDefault="00FF20EB" w:rsidP="00A64E79">
    <w:pPr>
      <w:pStyle w:val="Koptekst"/>
    </w:pPr>
    <w:r>
      <w:rPr>
        <w:noProof/>
      </w:rPr>
      <w:drawing>
        <wp:anchor distT="0" distB="0" distL="114300" distR="114300" simplePos="0" relativeHeight="251663360" behindDoc="1" locked="1" layoutInCell="1" allowOverlap="1" wp14:anchorId="13FEA2DA" wp14:editId="2ABA4B8E">
          <wp:simplePos x="0" y="0"/>
          <wp:positionH relativeFrom="page">
            <wp:align>center</wp:align>
          </wp:positionH>
          <wp:positionV relativeFrom="page">
            <wp:posOffset>461010</wp:posOffset>
          </wp:positionV>
          <wp:extent cx="399600" cy="223200"/>
          <wp:effectExtent l="0" t="0" r="635" b="5715"/>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600" cy="22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3BD7F" w14:textId="77777777" w:rsidR="00074F2D" w:rsidRDefault="00711832" w:rsidP="00A64E79">
    <w:pPr>
      <w:pStyle w:val="Voettekst"/>
    </w:pPr>
    <w:r>
      <w:rPr>
        <w:noProof/>
      </w:rPr>
      <w:drawing>
        <wp:anchor distT="0" distB="0" distL="114300" distR="114300" simplePos="0" relativeHeight="251661312" behindDoc="1" locked="1" layoutInCell="1" allowOverlap="1" wp14:anchorId="22F298AA" wp14:editId="4FD777F7">
          <wp:simplePos x="0" y="0"/>
          <wp:positionH relativeFrom="page">
            <wp:align>center</wp:align>
          </wp:positionH>
          <wp:positionV relativeFrom="page">
            <wp:posOffset>3366135</wp:posOffset>
          </wp:positionV>
          <wp:extent cx="842400" cy="468000"/>
          <wp:effectExtent l="0" t="0" r="0" b="825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2400" cy="468000"/>
                  </a:xfrm>
                  <a:prstGeom prst="rect">
                    <a:avLst/>
                  </a:prstGeom>
                </pic:spPr>
              </pic:pic>
            </a:graphicData>
          </a:graphic>
          <wp14:sizeRelH relativeFrom="page">
            <wp14:pctWidth>0</wp14:pctWidth>
          </wp14:sizeRelH>
          <wp14:sizeRelV relativeFrom="page">
            <wp14:pctHeight>0</wp14:pctHeight>
          </wp14:sizeRelV>
        </wp:anchor>
      </w:drawing>
    </w:r>
    <w:r w:rsidR="00795360">
      <w:rPr>
        <w:noProof/>
      </w:rPr>
      <w:drawing>
        <wp:anchor distT="0" distB="0" distL="114300" distR="114300" simplePos="0" relativeHeight="251660288" behindDoc="1" locked="1" layoutInCell="1" allowOverlap="1" wp14:anchorId="18222BA4" wp14:editId="71F0F9C2">
          <wp:simplePos x="0" y="0"/>
          <wp:positionH relativeFrom="page">
            <wp:posOffset>3686810</wp:posOffset>
          </wp:positionH>
          <wp:positionV relativeFrom="page">
            <wp:posOffset>585470</wp:posOffset>
          </wp:positionV>
          <wp:extent cx="1915200" cy="255600"/>
          <wp:effectExtent l="0" t="0" r="0"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915200" cy="25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F1825"/>
    <w:multiLevelType w:val="hybridMultilevel"/>
    <w:tmpl w:val="998291F0"/>
    <w:lvl w:ilvl="0" w:tplc="CA3CD56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C65C97"/>
    <w:multiLevelType w:val="hybridMultilevel"/>
    <w:tmpl w:val="3B5CB7F6"/>
    <w:lvl w:ilvl="0" w:tplc="F0D497FC">
      <w:start w:val="1"/>
      <w:numFmt w:val="decimal"/>
      <w:pStyle w:val="Turnhout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C9379BD"/>
    <w:multiLevelType w:val="hybridMultilevel"/>
    <w:tmpl w:val="43EADDDC"/>
    <w:lvl w:ilvl="0" w:tplc="0062213E">
      <w:start w:val="1"/>
      <w:numFmt w:val="bullet"/>
      <w:lvlText w:val="□"/>
      <w:lvlJc w:val="left"/>
      <w:pPr>
        <w:ind w:left="720" w:hanging="360"/>
      </w:pPr>
      <w:rPr>
        <w:rFonts w:ascii="Arial" w:hAnsi="Arial" w:cs="Arial"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E3453DB"/>
    <w:multiLevelType w:val="hybridMultilevel"/>
    <w:tmpl w:val="8E68C1A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F094CDC"/>
    <w:multiLevelType w:val="hybridMultilevel"/>
    <w:tmpl w:val="CA163C14"/>
    <w:lvl w:ilvl="0" w:tplc="15409530">
      <w:start w:val="1"/>
      <w:numFmt w:val="bullet"/>
      <w:pStyle w:val="Turnhout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0D7C64"/>
    <w:multiLevelType w:val="hybridMultilevel"/>
    <w:tmpl w:val="1AD272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AF96E17"/>
    <w:multiLevelType w:val="hybridMultilevel"/>
    <w:tmpl w:val="7ABCDE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B011888"/>
    <w:multiLevelType w:val="hybridMultilevel"/>
    <w:tmpl w:val="8FB6DA22"/>
    <w:lvl w:ilvl="0" w:tplc="959E7A00">
      <w:start w:val="1"/>
      <w:numFmt w:val="bullet"/>
      <w:pStyle w:val="TurnhoutOpsomming2"/>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379091106">
    <w:abstractNumId w:val="2"/>
  </w:num>
  <w:num w:numId="2" w16cid:durableId="1495998135">
    <w:abstractNumId w:val="3"/>
  </w:num>
  <w:num w:numId="3" w16cid:durableId="407658869">
    <w:abstractNumId w:val="7"/>
  </w:num>
  <w:num w:numId="4" w16cid:durableId="287854364">
    <w:abstractNumId w:val="4"/>
  </w:num>
  <w:num w:numId="5" w16cid:durableId="1502240203">
    <w:abstractNumId w:val="0"/>
  </w:num>
  <w:num w:numId="6" w16cid:durableId="458494521">
    <w:abstractNumId w:val="1"/>
  </w:num>
  <w:num w:numId="7" w16cid:durableId="1494025940">
    <w:abstractNumId w:val="5"/>
  </w:num>
  <w:num w:numId="8" w16cid:durableId="1896627011">
    <w:abstractNumId w:val="8"/>
  </w:num>
  <w:num w:numId="9" w16cid:durableId="11288644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08"/>
  <w:hyphenationZone w:val="425"/>
  <w:drawingGridHorizontalSpacing w:val="442"/>
  <w:drawingGridVerticalSpacing w:val="442"/>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03E"/>
    <w:rsid w:val="000027E7"/>
    <w:rsid w:val="0000439E"/>
    <w:rsid w:val="00011D90"/>
    <w:rsid w:val="00025844"/>
    <w:rsid w:val="00025C52"/>
    <w:rsid w:val="00031A0D"/>
    <w:rsid w:val="00033E09"/>
    <w:rsid w:val="00060BB9"/>
    <w:rsid w:val="00074F2D"/>
    <w:rsid w:val="000766BD"/>
    <w:rsid w:val="000822F7"/>
    <w:rsid w:val="00086E96"/>
    <w:rsid w:val="000901D6"/>
    <w:rsid w:val="00090B0E"/>
    <w:rsid w:val="000A4B40"/>
    <w:rsid w:val="000B6C06"/>
    <w:rsid w:val="000F0A4E"/>
    <w:rsid w:val="000F29DF"/>
    <w:rsid w:val="000F3C51"/>
    <w:rsid w:val="00101DAE"/>
    <w:rsid w:val="00104756"/>
    <w:rsid w:val="00110F84"/>
    <w:rsid w:val="00111931"/>
    <w:rsid w:val="00111FAB"/>
    <w:rsid w:val="001147E6"/>
    <w:rsid w:val="00122043"/>
    <w:rsid w:val="00127421"/>
    <w:rsid w:val="00150F5E"/>
    <w:rsid w:val="00184BE9"/>
    <w:rsid w:val="00196597"/>
    <w:rsid w:val="001A43BE"/>
    <w:rsid w:val="001C0DC8"/>
    <w:rsid w:val="001C5CD7"/>
    <w:rsid w:val="001C6F29"/>
    <w:rsid w:val="001D21BB"/>
    <w:rsid w:val="001D4482"/>
    <w:rsid w:val="001D5CA6"/>
    <w:rsid w:val="001D73AF"/>
    <w:rsid w:val="001D77C1"/>
    <w:rsid w:val="001E0F82"/>
    <w:rsid w:val="001F1A07"/>
    <w:rsid w:val="0023212A"/>
    <w:rsid w:val="00233CD9"/>
    <w:rsid w:val="0023510D"/>
    <w:rsid w:val="00250080"/>
    <w:rsid w:val="00254B5F"/>
    <w:rsid w:val="00266BEF"/>
    <w:rsid w:val="00273168"/>
    <w:rsid w:val="00284145"/>
    <w:rsid w:val="002910FC"/>
    <w:rsid w:val="002949B3"/>
    <w:rsid w:val="002A5E8B"/>
    <w:rsid w:val="002A6F1E"/>
    <w:rsid w:val="002B55B7"/>
    <w:rsid w:val="002B5F0B"/>
    <w:rsid w:val="002E3FEC"/>
    <w:rsid w:val="003058D7"/>
    <w:rsid w:val="00335502"/>
    <w:rsid w:val="0034566B"/>
    <w:rsid w:val="003474E0"/>
    <w:rsid w:val="0035142D"/>
    <w:rsid w:val="00355206"/>
    <w:rsid w:val="00361A43"/>
    <w:rsid w:val="00365D4D"/>
    <w:rsid w:val="00381F9D"/>
    <w:rsid w:val="0038384D"/>
    <w:rsid w:val="00396D27"/>
    <w:rsid w:val="003A39F0"/>
    <w:rsid w:val="003C050D"/>
    <w:rsid w:val="003D00F9"/>
    <w:rsid w:val="003D121F"/>
    <w:rsid w:val="003D5C3E"/>
    <w:rsid w:val="003E00C0"/>
    <w:rsid w:val="003E195C"/>
    <w:rsid w:val="003F3A9E"/>
    <w:rsid w:val="003F7F51"/>
    <w:rsid w:val="00403B97"/>
    <w:rsid w:val="00406475"/>
    <w:rsid w:val="00413F0C"/>
    <w:rsid w:val="00427C32"/>
    <w:rsid w:val="00431417"/>
    <w:rsid w:val="00436316"/>
    <w:rsid w:val="00441BBE"/>
    <w:rsid w:val="00450783"/>
    <w:rsid w:val="0045082F"/>
    <w:rsid w:val="0045255D"/>
    <w:rsid w:val="0046684B"/>
    <w:rsid w:val="00473FC2"/>
    <w:rsid w:val="00481D45"/>
    <w:rsid w:val="00483868"/>
    <w:rsid w:val="00492B67"/>
    <w:rsid w:val="004A3F55"/>
    <w:rsid w:val="004A7D83"/>
    <w:rsid w:val="004F3A59"/>
    <w:rsid w:val="0050099E"/>
    <w:rsid w:val="005062D1"/>
    <w:rsid w:val="00524415"/>
    <w:rsid w:val="005245DE"/>
    <w:rsid w:val="00532C82"/>
    <w:rsid w:val="005358DD"/>
    <w:rsid w:val="00550295"/>
    <w:rsid w:val="00564E17"/>
    <w:rsid w:val="00566CAF"/>
    <w:rsid w:val="0057012B"/>
    <w:rsid w:val="00594DC1"/>
    <w:rsid w:val="005C7EDB"/>
    <w:rsid w:val="005D029D"/>
    <w:rsid w:val="005D75A5"/>
    <w:rsid w:val="005E1D18"/>
    <w:rsid w:val="005F7735"/>
    <w:rsid w:val="006005F1"/>
    <w:rsid w:val="0061023C"/>
    <w:rsid w:val="00622359"/>
    <w:rsid w:val="006229F2"/>
    <w:rsid w:val="00643E44"/>
    <w:rsid w:val="006512AA"/>
    <w:rsid w:val="00655CFC"/>
    <w:rsid w:val="006643DA"/>
    <w:rsid w:val="006765D7"/>
    <w:rsid w:val="00685EAD"/>
    <w:rsid w:val="0069213F"/>
    <w:rsid w:val="00692768"/>
    <w:rsid w:val="00693F9C"/>
    <w:rsid w:val="00696759"/>
    <w:rsid w:val="006A07F0"/>
    <w:rsid w:val="006A46F6"/>
    <w:rsid w:val="006E5173"/>
    <w:rsid w:val="00703801"/>
    <w:rsid w:val="00711832"/>
    <w:rsid w:val="0073056B"/>
    <w:rsid w:val="00740594"/>
    <w:rsid w:val="00742C4A"/>
    <w:rsid w:val="00744EA4"/>
    <w:rsid w:val="007932BC"/>
    <w:rsid w:val="00795360"/>
    <w:rsid w:val="007A4CB3"/>
    <w:rsid w:val="007A603E"/>
    <w:rsid w:val="007B4759"/>
    <w:rsid w:val="007B5045"/>
    <w:rsid w:val="007C683E"/>
    <w:rsid w:val="007F3538"/>
    <w:rsid w:val="0080787F"/>
    <w:rsid w:val="00807F1C"/>
    <w:rsid w:val="008152A8"/>
    <w:rsid w:val="00815AD9"/>
    <w:rsid w:val="00815CE6"/>
    <w:rsid w:val="008170E6"/>
    <w:rsid w:val="00833933"/>
    <w:rsid w:val="00842A88"/>
    <w:rsid w:val="00846CC4"/>
    <w:rsid w:val="00862AD5"/>
    <w:rsid w:val="00864E97"/>
    <w:rsid w:val="00883CC6"/>
    <w:rsid w:val="0089489C"/>
    <w:rsid w:val="008A752A"/>
    <w:rsid w:val="008B5C72"/>
    <w:rsid w:val="008C18D4"/>
    <w:rsid w:val="008E59AE"/>
    <w:rsid w:val="008F2ECB"/>
    <w:rsid w:val="008F4B26"/>
    <w:rsid w:val="008F4B4D"/>
    <w:rsid w:val="00904F1F"/>
    <w:rsid w:val="00913527"/>
    <w:rsid w:val="00920A32"/>
    <w:rsid w:val="00924836"/>
    <w:rsid w:val="00933A24"/>
    <w:rsid w:val="0095143A"/>
    <w:rsid w:val="00964923"/>
    <w:rsid w:val="009678E1"/>
    <w:rsid w:val="00971AFE"/>
    <w:rsid w:val="0099715A"/>
    <w:rsid w:val="009A3F4D"/>
    <w:rsid w:val="009B431B"/>
    <w:rsid w:val="009B5FEC"/>
    <w:rsid w:val="009D146B"/>
    <w:rsid w:val="009E0CC4"/>
    <w:rsid w:val="009E1DFA"/>
    <w:rsid w:val="009E52C4"/>
    <w:rsid w:val="009E7C5B"/>
    <w:rsid w:val="00A02C73"/>
    <w:rsid w:val="00A04993"/>
    <w:rsid w:val="00A51309"/>
    <w:rsid w:val="00A551B4"/>
    <w:rsid w:val="00A64E79"/>
    <w:rsid w:val="00A85A20"/>
    <w:rsid w:val="00A90D35"/>
    <w:rsid w:val="00AA2D77"/>
    <w:rsid w:val="00AA39A5"/>
    <w:rsid w:val="00AA5986"/>
    <w:rsid w:val="00AB1C88"/>
    <w:rsid w:val="00AB3556"/>
    <w:rsid w:val="00AC2552"/>
    <w:rsid w:val="00AC2A4A"/>
    <w:rsid w:val="00AC6083"/>
    <w:rsid w:val="00AD3D2C"/>
    <w:rsid w:val="00AD407F"/>
    <w:rsid w:val="00AD5E5D"/>
    <w:rsid w:val="00AE430A"/>
    <w:rsid w:val="00AF6FB2"/>
    <w:rsid w:val="00B12921"/>
    <w:rsid w:val="00B166DF"/>
    <w:rsid w:val="00B55E4E"/>
    <w:rsid w:val="00B6261E"/>
    <w:rsid w:val="00B903F4"/>
    <w:rsid w:val="00B90529"/>
    <w:rsid w:val="00BA2A8F"/>
    <w:rsid w:val="00BE7695"/>
    <w:rsid w:val="00BF63CD"/>
    <w:rsid w:val="00C020B8"/>
    <w:rsid w:val="00C07D83"/>
    <w:rsid w:val="00C1535A"/>
    <w:rsid w:val="00C157C3"/>
    <w:rsid w:val="00C24B82"/>
    <w:rsid w:val="00C264DE"/>
    <w:rsid w:val="00C326EA"/>
    <w:rsid w:val="00C3476B"/>
    <w:rsid w:val="00C44507"/>
    <w:rsid w:val="00C56181"/>
    <w:rsid w:val="00C5637B"/>
    <w:rsid w:val="00C572CE"/>
    <w:rsid w:val="00C65870"/>
    <w:rsid w:val="00C8023B"/>
    <w:rsid w:val="00C93370"/>
    <w:rsid w:val="00C96C6D"/>
    <w:rsid w:val="00CA4BA8"/>
    <w:rsid w:val="00CC0EFF"/>
    <w:rsid w:val="00CD1D2C"/>
    <w:rsid w:val="00CD40EB"/>
    <w:rsid w:val="00CD7BC0"/>
    <w:rsid w:val="00CE23E6"/>
    <w:rsid w:val="00CF4990"/>
    <w:rsid w:val="00D04CD3"/>
    <w:rsid w:val="00D05093"/>
    <w:rsid w:val="00D07C31"/>
    <w:rsid w:val="00D20DC5"/>
    <w:rsid w:val="00D329C5"/>
    <w:rsid w:val="00D4120B"/>
    <w:rsid w:val="00D420F0"/>
    <w:rsid w:val="00D449B8"/>
    <w:rsid w:val="00D526AB"/>
    <w:rsid w:val="00D67709"/>
    <w:rsid w:val="00D7219F"/>
    <w:rsid w:val="00DA1A79"/>
    <w:rsid w:val="00DA23F8"/>
    <w:rsid w:val="00DA7059"/>
    <w:rsid w:val="00DD7217"/>
    <w:rsid w:val="00DE0C60"/>
    <w:rsid w:val="00DE793A"/>
    <w:rsid w:val="00DF0762"/>
    <w:rsid w:val="00E12FB0"/>
    <w:rsid w:val="00E13A1B"/>
    <w:rsid w:val="00E27A04"/>
    <w:rsid w:val="00E41758"/>
    <w:rsid w:val="00E466C4"/>
    <w:rsid w:val="00E47A15"/>
    <w:rsid w:val="00E50DE3"/>
    <w:rsid w:val="00E524C9"/>
    <w:rsid w:val="00E55869"/>
    <w:rsid w:val="00E61AEF"/>
    <w:rsid w:val="00E73B2E"/>
    <w:rsid w:val="00E748A7"/>
    <w:rsid w:val="00E958F9"/>
    <w:rsid w:val="00EA2E94"/>
    <w:rsid w:val="00EA324A"/>
    <w:rsid w:val="00EB1C71"/>
    <w:rsid w:val="00EC2A78"/>
    <w:rsid w:val="00EE2366"/>
    <w:rsid w:val="00EF09DE"/>
    <w:rsid w:val="00F0006A"/>
    <w:rsid w:val="00F0165B"/>
    <w:rsid w:val="00F23893"/>
    <w:rsid w:val="00F2593F"/>
    <w:rsid w:val="00F267E2"/>
    <w:rsid w:val="00F44A64"/>
    <w:rsid w:val="00F4587A"/>
    <w:rsid w:val="00F50EB1"/>
    <w:rsid w:val="00F5375F"/>
    <w:rsid w:val="00F74D40"/>
    <w:rsid w:val="00F815B3"/>
    <w:rsid w:val="00FA7621"/>
    <w:rsid w:val="00FC7484"/>
    <w:rsid w:val="00FF20EB"/>
    <w:rsid w:val="00FF4B17"/>
    <w:rsid w:val="00FF61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8B221"/>
  <w15:chartTrackingRefBased/>
  <w15:docId w15:val="{626367D7-B9D4-4638-ACA1-52029300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8F9"/>
    <w:pPr>
      <w:spacing w:after="0"/>
    </w:pPr>
    <w:rPr>
      <w:rFonts w:cs="Times New Roman"/>
      <w:sz w:val="18"/>
      <w:szCs w:val="20"/>
      <w:lang w:val="nl-NL" w:eastAsia="nl-BE"/>
    </w:rPr>
  </w:style>
  <w:style w:type="paragraph" w:styleId="Kop1">
    <w:name w:val="heading 1"/>
    <w:basedOn w:val="Standaard"/>
    <w:next w:val="Standaard"/>
    <w:link w:val="Kop1Char"/>
    <w:qFormat/>
    <w:rsid w:val="00266BEF"/>
    <w:pPr>
      <w:keepNext/>
      <w:outlineLvl w:val="0"/>
    </w:pPr>
    <w:rPr>
      <w:rFonts w:cs="Arial"/>
      <w:b/>
      <w:bCs/>
      <w:color w:val="1E64C8"/>
      <w:kern w:val="32"/>
      <w:sz w:val="32"/>
      <w:szCs w:val="32"/>
    </w:rPr>
  </w:style>
  <w:style w:type="paragraph" w:styleId="Kop2">
    <w:name w:val="heading 2"/>
    <w:basedOn w:val="Standaard"/>
    <w:next w:val="Standaard"/>
    <w:link w:val="Kop2Char"/>
    <w:uiPriority w:val="9"/>
    <w:unhideWhenUsed/>
    <w:qFormat/>
    <w:rsid w:val="00266BEF"/>
    <w:pPr>
      <w:keepNext/>
      <w:keepLines/>
      <w:spacing w:before="40"/>
      <w:outlineLvl w:val="1"/>
    </w:pPr>
    <w:rPr>
      <w:rFonts w:eastAsiaTheme="majorEastAsia" w:cstheme="majorBidi"/>
      <w:color w:val="1E64C8"/>
      <w:sz w:val="24"/>
      <w:szCs w:val="26"/>
    </w:rPr>
  </w:style>
  <w:style w:type="paragraph" w:styleId="Kop3">
    <w:name w:val="heading 3"/>
    <w:basedOn w:val="Standaard"/>
    <w:next w:val="Standaard"/>
    <w:link w:val="Kop3Char"/>
    <w:qFormat/>
    <w:rsid w:val="00566CAF"/>
    <w:pPr>
      <w:keepNext/>
      <w:spacing w:after="120"/>
      <w:outlineLvl w:val="2"/>
    </w:pPr>
    <w:rPr>
      <w:b/>
      <w:snapToGrid w:val="0"/>
      <w:sz w:val="24"/>
    </w:rPr>
  </w:style>
  <w:style w:type="paragraph" w:styleId="Kop4">
    <w:name w:val="heading 4"/>
    <w:basedOn w:val="Standaard"/>
    <w:next w:val="Standaard"/>
    <w:link w:val="Kop4Char"/>
    <w:uiPriority w:val="9"/>
    <w:unhideWhenUsed/>
    <w:qFormat/>
    <w:rsid w:val="00441BBE"/>
    <w:pPr>
      <w:keepNext/>
      <w:keepLines/>
      <w:spacing w:before="40"/>
      <w:outlineLvl w:val="3"/>
    </w:pPr>
    <w:rPr>
      <w:rFonts w:asciiTheme="majorHAnsi" w:eastAsiaTheme="majorEastAsia" w:hAnsiTheme="majorHAnsi" w:cstheme="majorBidi"/>
      <w:i/>
      <w:iCs/>
      <w:color w:val="164A9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64E79"/>
    <w:pPr>
      <w:tabs>
        <w:tab w:val="left" w:pos="1710"/>
        <w:tab w:val="right" w:pos="4820"/>
      </w:tabs>
      <w:jc w:val="right"/>
    </w:pPr>
  </w:style>
  <w:style w:type="character" w:customStyle="1" w:styleId="VoettekstChar">
    <w:name w:val="Voettekst Char"/>
    <w:basedOn w:val="Standaardalinea-lettertype"/>
    <w:link w:val="Voettekst"/>
    <w:uiPriority w:val="99"/>
    <w:rsid w:val="00A64E79"/>
    <w:rPr>
      <w:rFonts w:cs="Times New Roman"/>
      <w:sz w:val="18"/>
      <w:szCs w:val="20"/>
      <w:lang w:val="nl-NL" w:eastAsia="nl-BE"/>
    </w:rPr>
  </w:style>
  <w:style w:type="character" w:customStyle="1" w:styleId="Kop1Char">
    <w:name w:val="Kop 1 Char"/>
    <w:basedOn w:val="Standaardalinea-lettertype"/>
    <w:link w:val="Kop1"/>
    <w:rsid w:val="00266BEF"/>
    <w:rPr>
      <w:rFonts w:ascii="Arial" w:eastAsia="Times New Roman" w:hAnsi="Arial" w:cs="Arial"/>
      <w:b/>
      <w:bCs/>
      <w:color w:val="1E64C8"/>
      <w:kern w:val="32"/>
      <w:sz w:val="32"/>
      <w:szCs w:val="32"/>
      <w:lang w:val="nl-NL" w:eastAsia="nl-BE"/>
    </w:rPr>
  </w:style>
  <w:style w:type="character" w:customStyle="1" w:styleId="Kop2Char">
    <w:name w:val="Kop 2 Char"/>
    <w:basedOn w:val="Standaardalinea-lettertype"/>
    <w:link w:val="Kop2"/>
    <w:uiPriority w:val="9"/>
    <w:rsid w:val="00266BEF"/>
    <w:rPr>
      <w:rFonts w:ascii="Arial" w:eastAsiaTheme="majorEastAsia" w:hAnsi="Arial" w:cstheme="majorBidi"/>
      <w:color w:val="1E64C8"/>
      <w:sz w:val="24"/>
      <w:szCs w:val="26"/>
      <w:lang w:val="nl-NL" w:eastAsia="nl-BE"/>
    </w:rPr>
  </w:style>
  <w:style w:type="character" w:customStyle="1" w:styleId="Kop3Char">
    <w:name w:val="Kop 3 Char"/>
    <w:basedOn w:val="Standaardalinea-lettertype"/>
    <w:link w:val="Kop3"/>
    <w:rsid w:val="00566CAF"/>
    <w:rPr>
      <w:rFonts w:cs="Times New Roman"/>
      <w:b/>
      <w:snapToGrid w:val="0"/>
      <w:sz w:val="24"/>
      <w:szCs w:val="20"/>
      <w:lang w:val="nl-NL" w:eastAsia="nl-BE"/>
    </w:rPr>
  </w:style>
  <w:style w:type="paragraph" w:styleId="Geenafstand">
    <w:name w:val="No Spacing"/>
    <w:uiPriority w:val="1"/>
    <w:qFormat/>
    <w:rsid w:val="000F3C51"/>
    <w:pPr>
      <w:spacing w:after="0" w:line="240" w:lineRule="auto"/>
    </w:pPr>
    <w:rPr>
      <w:rFonts w:ascii="Arial" w:hAnsi="Arial" w:cs="Times New Roman"/>
      <w:sz w:val="18"/>
      <w:szCs w:val="20"/>
      <w:lang w:val="nl-NL" w:eastAsia="nl-BE"/>
    </w:rPr>
  </w:style>
  <w:style w:type="paragraph" w:styleId="Lijstalinea">
    <w:name w:val="List Paragraph"/>
    <w:basedOn w:val="Standaard"/>
    <w:uiPriority w:val="34"/>
    <w:qFormat/>
    <w:rsid w:val="000F3C51"/>
    <w:pPr>
      <w:ind w:left="720"/>
      <w:contextualSpacing/>
    </w:pPr>
  </w:style>
  <w:style w:type="paragraph" w:customStyle="1" w:styleId="Turnhoutbodytekst">
    <w:name w:val="Turnhout_bodytekst"/>
    <w:basedOn w:val="Standaard"/>
    <w:qFormat/>
    <w:rsid w:val="00A51309"/>
    <w:pPr>
      <w:spacing w:line="324" w:lineRule="auto"/>
    </w:pPr>
    <w:rPr>
      <w:szCs w:val="19"/>
      <w:lang w:val="nl-BE"/>
    </w:rPr>
  </w:style>
  <w:style w:type="paragraph" w:styleId="Koptekst">
    <w:name w:val="header"/>
    <w:basedOn w:val="Voettekst"/>
    <w:link w:val="KoptekstChar"/>
    <w:uiPriority w:val="99"/>
    <w:unhideWhenUsed/>
    <w:rsid w:val="00A64E79"/>
    <w:pPr>
      <w:tabs>
        <w:tab w:val="center" w:pos="4820"/>
      </w:tabs>
    </w:pPr>
  </w:style>
  <w:style w:type="character" w:customStyle="1" w:styleId="KoptekstChar">
    <w:name w:val="Koptekst Char"/>
    <w:basedOn w:val="Standaardalinea-lettertype"/>
    <w:link w:val="Koptekst"/>
    <w:uiPriority w:val="99"/>
    <w:rsid w:val="00A64E79"/>
    <w:rPr>
      <w:rFonts w:cs="Times New Roman"/>
      <w:sz w:val="18"/>
      <w:szCs w:val="20"/>
      <w:lang w:val="nl-NL" w:eastAsia="nl-BE"/>
    </w:rPr>
  </w:style>
  <w:style w:type="table" w:styleId="Tabelraster">
    <w:name w:val="Table Grid"/>
    <w:basedOn w:val="Standaardtabel"/>
    <w:uiPriority w:val="39"/>
    <w:rsid w:val="00110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rnhoutkleinetekst">
    <w:name w:val="Turnhout_kleine_tekst"/>
    <w:basedOn w:val="Turnhoutbodytekst"/>
    <w:qFormat/>
    <w:rsid w:val="00D05093"/>
    <w:pPr>
      <w:framePr w:hSpace="142" w:wrap="around" w:vAnchor="page" w:hAnchor="page" w:y="1"/>
      <w:spacing w:line="288" w:lineRule="auto"/>
      <w:suppressOverlap/>
    </w:pPr>
    <w:rPr>
      <w:sz w:val="16"/>
      <w:szCs w:val="16"/>
    </w:rPr>
  </w:style>
  <w:style w:type="character" w:styleId="Tekstvantijdelijkeaanduiding">
    <w:name w:val="Placeholder Text"/>
    <w:basedOn w:val="Standaardalinea-lettertype"/>
    <w:uiPriority w:val="99"/>
    <w:semiHidden/>
    <w:rsid w:val="00CF4990"/>
    <w:rPr>
      <w:color w:val="808080"/>
    </w:rPr>
  </w:style>
  <w:style w:type="paragraph" w:customStyle="1" w:styleId="Turnhoutbodytekstvet">
    <w:name w:val="Turnhout_bodytekst_vet"/>
    <w:basedOn w:val="Turnhoutbodytekst"/>
    <w:qFormat/>
    <w:rsid w:val="006643DA"/>
    <w:rPr>
      <w:b/>
      <w:bCs/>
    </w:rPr>
  </w:style>
  <w:style w:type="character" w:styleId="Titelvanboek">
    <w:name w:val="Book Title"/>
    <w:basedOn w:val="Standaardalinea-lettertype"/>
    <w:uiPriority w:val="33"/>
    <w:qFormat/>
    <w:rsid w:val="006643DA"/>
    <w:rPr>
      <w:b/>
      <w:bCs/>
      <w:i/>
      <w:iCs/>
      <w:spacing w:val="5"/>
    </w:rPr>
  </w:style>
  <w:style w:type="character" w:styleId="Intensieveverwijzing">
    <w:name w:val="Intense Reference"/>
    <w:basedOn w:val="Standaardalinea-lettertype"/>
    <w:uiPriority w:val="32"/>
    <w:qFormat/>
    <w:rsid w:val="00441BBE"/>
    <w:rPr>
      <w:b/>
      <w:bCs/>
      <w:smallCaps/>
      <w:color w:val="1E64C8" w:themeColor="accent1"/>
      <w:spacing w:val="5"/>
    </w:rPr>
  </w:style>
  <w:style w:type="character" w:styleId="Subtieleverwijzing">
    <w:name w:val="Subtle Reference"/>
    <w:basedOn w:val="Standaardalinea-lettertype"/>
    <w:uiPriority w:val="31"/>
    <w:qFormat/>
    <w:rsid w:val="00441BBE"/>
    <w:rPr>
      <w:rFonts w:asciiTheme="majorHAnsi" w:hAnsiTheme="majorHAnsi"/>
      <w:smallCaps/>
      <w:color w:val="5A5A5A" w:themeColor="text1" w:themeTint="A5"/>
      <w:sz w:val="18"/>
    </w:rPr>
  </w:style>
  <w:style w:type="character" w:styleId="Zwaar">
    <w:name w:val="Strong"/>
    <w:basedOn w:val="Standaardalinea-lettertype"/>
    <w:uiPriority w:val="22"/>
    <w:qFormat/>
    <w:rsid w:val="00441BBE"/>
    <w:rPr>
      <w:b/>
      <w:bCs/>
    </w:rPr>
  </w:style>
  <w:style w:type="character" w:styleId="Intensievebenadrukking">
    <w:name w:val="Intense Emphasis"/>
    <w:basedOn w:val="Standaardalinea-lettertype"/>
    <w:uiPriority w:val="21"/>
    <w:qFormat/>
    <w:rsid w:val="00441BBE"/>
    <w:rPr>
      <w:i/>
      <w:iCs/>
      <w:color w:val="1E64C8" w:themeColor="accent1"/>
    </w:rPr>
  </w:style>
  <w:style w:type="paragraph" w:styleId="Citaat">
    <w:name w:val="Quote"/>
    <w:basedOn w:val="Standaard"/>
    <w:next w:val="Standaard"/>
    <w:link w:val="CitaatChar"/>
    <w:uiPriority w:val="29"/>
    <w:qFormat/>
    <w:rsid w:val="00441BB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41BBE"/>
    <w:rPr>
      <w:rFonts w:cs="Times New Roman"/>
      <w:i/>
      <w:iCs/>
      <w:color w:val="404040" w:themeColor="text1" w:themeTint="BF"/>
      <w:sz w:val="19"/>
      <w:szCs w:val="20"/>
      <w:lang w:val="nl-NL" w:eastAsia="nl-BE"/>
    </w:rPr>
  </w:style>
  <w:style w:type="paragraph" w:styleId="Duidelijkcitaat">
    <w:name w:val="Intense Quote"/>
    <w:basedOn w:val="Standaard"/>
    <w:next w:val="Standaard"/>
    <w:link w:val="DuidelijkcitaatChar"/>
    <w:uiPriority w:val="30"/>
    <w:rsid w:val="00441BBE"/>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Char">
    <w:name w:val="Duidelijk citaat Char"/>
    <w:basedOn w:val="Standaardalinea-lettertype"/>
    <w:link w:val="Duidelijkcitaat"/>
    <w:uiPriority w:val="30"/>
    <w:rsid w:val="00441BBE"/>
    <w:rPr>
      <w:rFonts w:cs="Times New Roman"/>
      <w:i/>
      <w:iCs/>
      <w:color w:val="1E64C8" w:themeColor="accent1"/>
      <w:sz w:val="19"/>
      <w:szCs w:val="20"/>
      <w:lang w:val="nl-NL" w:eastAsia="nl-BE"/>
    </w:rPr>
  </w:style>
  <w:style w:type="character" w:styleId="Nadruk">
    <w:name w:val="Emphasis"/>
    <w:basedOn w:val="Standaardalinea-lettertype"/>
    <w:uiPriority w:val="20"/>
    <w:qFormat/>
    <w:rsid w:val="00441BBE"/>
    <w:rPr>
      <w:i/>
      <w:iCs/>
    </w:rPr>
  </w:style>
  <w:style w:type="character" w:styleId="Subtielebenadrukking">
    <w:name w:val="Subtle Emphasis"/>
    <w:basedOn w:val="Standaardalinea-lettertype"/>
    <w:uiPriority w:val="19"/>
    <w:qFormat/>
    <w:rsid w:val="00441BBE"/>
    <w:rPr>
      <w:i/>
      <w:iCs/>
      <w:color w:val="404040" w:themeColor="text1" w:themeTint="BF"/>
    </w:rPr>
  </w:style>
  <w:style w:type="paragraph" w:styleId="Ondertitel">
    <w:name w:val="Subtitle"/>
    <w:basedOn w:val="Standaard"/>
    <w:next w:val="Standaard"/>
    <w:link w:val="OndertitelChar"/>
    <w:uiPriority w:val="11"/>
    <w:qFormat/>
    <w:rsid w:val="00441BBE"/>
    <w:pPr>
      <w:numPr>
        <w:ilvl w:val="1"/>
      </w:numPr>
      <w:spacing w:after="160"/>
    </w:pPr>
    <w:rPr>
      <w:rFonts w:eastAsiaTheme="minorEastAsi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441BBE"/>
    <w:rPr>
      <w:rFonts w:eastAsiaTheme="minorEastAsia"/>
      <w:color w:val="5A5A5A" w:themeColor="text1" w:themeTint="A5"/>
      <w:spacing w:val="15"/>
      <w:lang w:val="nl-NL" w:eastAsia="nl-BE"/>
    </w:rPr>
  </w:style>
  <w:style w:type="paragraph" w:styleId="Titel">
    <w:name w:val="Title"/>
    <w:basedOn w:val="Standaard"/>
    <w:next w:val="Standaard"/>
    <w:link w:val="TitelChar"/>
    <w:uiPriority w:val="10"/>
    <w:qFormat/>
    <w:rsid w:val="00441BB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41BBE"/>
    <w:rPr>
      <w:rFonts w:asciiTheme="majorHAnsi" w:eastAsiaTheme="majorEastAsia" w:hAnsiTheme="majorHAnsi" w:cstheme="majorBidi"/>
      <w:spacing w:val="-10"/>
      <w:kern w:val="28"/>
      <w:sz w:val="56"/>
      <w:szCs w:val="56"/>
      <w:lang w:val="nl-NL" w:eastAsia="nl-BE"/>
    </w:rPr>
  </w:style>
  <w:style w:type="character" w:customStyle="1" w:styleId="Kop4Char">
    <w:name w:val="Kop 4 Char"/>
    <w:basedOn w:val="Standaardalinea-lettertype"/>
    <w:link w:val="Kop4"/>
    <w:uiPriority w:val="9"/>
    <w:rsid w:val="00441BBE"/>
    <w:rPr>
      <w:rFonts w:asciiTheme="majorHAnsi" w:eastAsiaTheme="majorEastAsia" w:hAnsiTheme="majorHAnsi" w:cstheme="majorBidi"/>
      <w:i/>
      <w:iCs/>
      <w:color w:val="164A95" w:themeColor="accent1" w:themeShade="BF"/>
      <w:sz w:val="19"/>
      <w:szCs w:val="20"/>
      <w:lang w:val="nl-NL" w:eastAsia="nl-BE"/>
    </w:rPr>
  </w:style>
  <w:style w:type="paragraph" w:customStyle="1" w:styleId="TurnhoutKabinet">
    <w:name w:val="Turnhout_Kabinet"/>
    <w:basedOn w:val="Kop3"/>
    <w:qFormat/>
    <w:rsid w:val="00B166DF"/>
    <w:pPr>
      <w:framePr w:hSpace="142" w:wrap="around" w:vAnchor="page" w:hAnchor="page" w:y="1"/>
      <w:spacing w:line="240" w:lineRule="auto"/>
      <w:suppressOverlap/>
    </w:pPr>
    <w:rPr>
      <w:color w:val="1E64C8" w:themeColor="text2"/>
    </w:rPr>
  </w:style>
  <w:style w:type="paragraph" w:customStyle="1" w:styleId="TurnhoutAdresvak">
    <w:name w:val="Turnhout_Adresvak"/>
    <w:basedOn w:val="Turnhoutbodytekst"/>
    <w:qFormat/>
    <w:rsid w:val="00F815B3"/>
    <w:pPr>
      <w:framePr w:hSpace="142" w:wrap="around" w:vAnchor="page" w:hAnchor="page" w:y="1"/>
      <w:suppressOverlap/>
    </w:pPr>
    <w:rPr>
      <w:rFonts w:ascii="Arial" w:hAnsi="Arial" w:cs="Arial"/>
      <w:szCs w:val="18"/>
    </w:rPr>
  </w:style>
  <w:style w:type="paragraph" w:customStyle="1" w:styleId="TurnhoutTitel01">
    <w:name w:val="Turnhout_Titel01"/>
    <w:basedOn w:val="Kop3"/>
    <w:qFormat/>
    <w:rsid w:val="003D121F"/>
    <w:pPr>
      <w:spacing w:after="200" w:line="240" w:lineRule="auto"/>
    </w:pPr>
    <w:rPr>
      <w:caps/>
      <w:sz w:val="32"/>
    </w:rPr>
  </w:style>
  <w:style w:type="paragraph" w:customStyle="1" w:styleId="TurnhoutTitel02">
    <w:name w:val="Turnhout_Titel02"/>
    <w:basedOn w:val="Turnhoutbodytekstvet"/>
    <w:qFormat/>
    <w:rsid w:val="00971AFE"/>
    <w:rPr>
      <w:sz w:val="22"/>
      <w:szCs w:val="24"/>
    </w:rPr>
  </w:style>
  <w:style w:type="paragraph" w:customStyle="1" w:styleId="TurnhoutOpsomming1">
    <w:name w:val="Turnhout_Opsomming1"/>
    <w:basedOn w:val="Turnhoutbodytekst"/>
    <w:qFormat/>
    <w:rsid w:val="008170E6"/>
    <w:pPr>
      <w:numPr>
        <w:numId w:val="7"/>
      </w:numPr>
      <w:tabs>
        <w:tab w:val="left" w:pos="4820"/>
      </w:tabs>
      <w:ind w:left="440" w:hanging="220"/>
    </w:pPr>
  </w:style>
  <w:style w:type="paragraph" w:customStyle="1" w:styleId="TurnhoutNummering">
    <w:name w:val="Turnhout_Nummering"/>
    <w:basedOn w:val="Turnhoutbodytekst"/>
    <w:qFormat/>
    <w:rsid w:val="00DA7059"/>
    <w:pPr>
      <w:numPr>
        <w:numId w:val="6"/>
      </w:numPr>
      <w:tabs>
        <w:tab w:val="left" w:pos="4820"/>
      </w:tabs>
      <w:ind w:left="552" w:hanging="331"/>
    </w:pPr>
  </w:style>
  <w:style w:type="paragraph" w:customStyle="1" w:styleId="TurnhoutOpsomming2">
    <w:name w:val="Turnhout_Opsomming2"/>
    <w:basedOn w:val="TurnhoutOpsomming1"/>
    <w:qFormat/>
    <w:rsid w:val="008170E6"/>
    <w:pPr>
      <w:numPr>
        <w:numId w:val="8"/>
      </w:numPr>
      <w:ind w:left="661" w:hanging="220"/>
    </w:pPr>
  </w:style>
  <w:style w:type="character" w:styleId="Hyperlink">
    <w:name w:val="Hyperlink"/>
    <w:basedOn w:val="Standaardalinea-lettertype"/>
    <w:uiPriority w:val="99"/>
    <w:unhideWhenUsed/>
    <w:rsid w:val="007A603E"/>
    <w:rPr>
      <w:color w:val="000000" w:themeColor="hyperlink"/>
      <w:u w:val="single"/>
    </w:rPr>
  </w:style>
  <w:style w:type="character" w:styleId="Onopgelostemelding">
    <w:name w:val="Unresolved Mention"/>
    <w:basedOn w:val="Standaardalinea-lettertype"/>
    <w:uiPriority w:val="99"/>
    <w:semiHidden/>
    <w:unhideWhenUsed/>
    <w:rsid w:val="007A603E"/>
    <w:rPr>
      <w:color w:val="605E5C"/>
      <w:shd w:val="clear" w:color="auto" w:fill="E1DFDD"/>
    </w:rPr>
  </w:style>
  <w:style w:type="character" w:styleId="GevolgdeHyperlink">
    <w:name w:val="FollowedHyperlink"/>
    <w:basedOn w:val="Standaardalinea-lettertype"/>
    <w:uiPriority w:val="99"/>
    <w:semiHidden/>
    <w:unhideWhenUsed/>
    <w:rsid w:val="00365D4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derwijs@turnhout.b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ffi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account.microsoft.com/account?lang=nl-b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ci\Downloads\turnhout_document_met_inleiding_sjabloon_digitaal_en_print%20(1).dotx" TargetMode="External"/></Relationships>
</file>

<file path=word/theme/theme1.xml><?xml version="1.0" encoding="utf-8"?>
<a:theme xmlns:a="http://schemas.openxmlformats.org/drawingml/2006/main" name="Kantoorthema">
  <a:themeElements>
    <a:clrScheme name="Turnhout_huisstijl">
      <a:dk1>
        <a:srgbClr val="000000"/>
      </a:dk1>
      <a:lt1>
        <a:srgbClr val="FFFFFF"/>
      </a:lt1>
      <a:dk2>
        <a:srgbClr val="1E64C8"/>
      </a:dk2>
      <a:lt2>
        <a:srgbClr val="A9D8E0"/>
      </a:lt2>
      <a:accent1>
        <a:srgbClr val="1E64C8"/>
      </a:accent1>
      <a:accent2>
        <a:srgbClr val="A9D8E0"/>
      </a:accent2>
      <a:accent3>
        <a:srgbClr val="000000"/>
      </a:accent3>
      <a:accent4>
        <a:srgbClr val="1E64C8"/>
      </a:accent4>
      <a:accent5>
        <a:srgbClr val="A9D8E0"/>
      </a:accent5>
      <a:accent6>
        <a:srgbClr val="000000"/>
      </a:accent6>
      <a:hlink>
        <a:srgbClr val="000000"/>
      </a:hlink>
      <a:folHlink>
        <a:srgbClr val="000000"/>
      </a:folHlink>
    </a:clrScheme>
    <a:fontScheme name="Turnhout_huisstij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64F4E-3016-4F5D-AFC4-85A13E87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turnhout_document_met_inleiding_sjabloon_digitaal_en_print (1)</Template>
  <TotalTime>7</TotalTime>
  <Pages>6</Pages>
  <Words>615</Words>
  <Characters>3387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Mergits Cindy</dc:creator>
  <cp:keywords/>
  <dc:description/>
  <cp:lastModifiedBy>Mergits Cindy</cp:lastModifiedBy>
  <cp:revision>3</cp:revision>
  <cp:lastPrinted>2021-02-02T15:18:00Z</cp:lastPrinted>
  <dcterms:created xsi:type="dcterms:W3CDTF">2023-10-17T11:49:00Z</dcterms:created>
  <dcterms:modified xsi:type="dcterms:W3CDTF">2024-07-23T08:37:00Z</dcterms:modified>
</cp:coreProperties>
</file>